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</w:tblGrid>
      <w:tr w:rsidR="00B6186B" w:rsidRPr="00827512" w14:paraId="6D81559E" w14:textId="77777777" w:rsidTr="005C7114">
        <w:trPr>
          <w:trHeight w:val="825"/>
        </w:trPr>
        <w:tc>
          <w:tcPr>
            <w:tcW w:w="9639" w:type="dxa"/>
          </w:tcPr>
          <w:p w14:paraId="42308766" w14:textId="77777777" w:rsidR="00B6186B" w:rsidRPr="00827512" w:rsidRDefault="00B6186B" w:rsidP="005C71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554D10" wp14:editId="227A3DE6">
                  <wp:extent cx="762000" cy="1133475"/>
                  <wp:effectExtent l="0" t="0" r="0" b="9525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C7310A" w14:textId="77777777" w:rsidR="00B6186B" w:rsidRPr="00827512" w:rsidRDefault="00B6186B" w:rsidP="005C7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26B1366F" w14:textId="77777777" w:rsidR="00B6186B" w:rsidRPr="00827512" w:rsidRDefault="00B6186B" w:rsidP="005C7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77820614" w14:textId="77777777" w:rsidR="00B6186B" w:rsidRPr="00827512" w:rsidRDefault="00B6186B" w:rsidP="005C711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52303197" w14:textId="77777777" w:rsidR="00B6186B" w:rsidRPr="00827512" w:rsidRDefault="00B6186B" w:rsidP="005C711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DEB3F4E" w14:textId="77777777" w:rsidR="00B6186B" w:rsidRPr="00827512" w:rsidRDefault="00B6186B" w:rsidP="005C7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64E857D2" w14:textId="77777777" w:rsidR="00B6186B" w:rsidRPr="00827512" w:rsidRDefault="00B6186B" w:rsidP="005C711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07DEDE1" w14:textId="13065E37" w:rsidR="00B6186B" w:rsidRPr="00827512" w:rsidRDefault="00B6186B" w:rsidP="005C7114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5C7114">
              <w:rPr>
                <w:rFonts w:ascii="Times New Roman" w:hAnsi="Times New Roman" w:cs="Times New Roman"/>
                <w:sz w:val="28"/>
                <w:szCs w:val="28"/>
              </w:rPr>
              <w:t>03.03.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2026г.                      </w:t>
            </w:r>
            <w:r w:rsidR="005C7114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 с.Анучино                     </w:t>
            </w:r>
            <w:r w:rsidR="00BE606C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82751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C7114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0542F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14:paraId="3A1B9B5E" w14:textId="77777777" w:rsidR="00B6186B" w:rsidRPr="00827512" w:rsidRDefault="00B6186B" w:rsidP="005C7114">
            <w:pPr>
              <w:pStyle w:val="a3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243BB1" w14:textId="225B0983" w:rsidR="00B6186B" w:rsidRPr="00866A7B" w:rsidRDefault="00B6186B" w:rsidP="005C71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 муниципальную программу «Сохранение и р</w:t>
            </w:r>
            <w:r w:rsidRPr="008275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</w:t>
            </w:r>
            <w:r w:rsidR="000260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827512">
              <w:rPr>
                <w:rFonts w:ascii="Times New Roman" w:hAnsi="Times New Roman" w:cs="Times New Roman"/>
                <w:b/>
                <w:sz w:val="28"/>
                <w:szCs w:val="28"/>
              </w:rPr>
              <w:t>на 2025-2029 годы.»,   утверждённую постановлением администрации Анучинского муниципального округа от 11.09.2024 г № 879-па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1912C746" w14:textId="77777777" w:rsidR="00B6186B" w:rsidRPr="00827512" w:rsidRDefault="00B6186B" w:rsidP="005C7114">
            <w:pPr>
              <w:pStyle w:val="a3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00739755" w14:textId="77777777" w:rsidR="00B6186B" w:rsidRPr="00B11465" w:rsidRDefault="00B6186B" w:rsidP="002E4370">
            <w:pPr>
              <w:pStyle w:val="a3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512"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</w:tr>
    </w:tbl>
    <w:p w14:paraId="15BE8204" w14:textId="77777777" w:rsidR="00B6186B" w:rsidRPr="00827512" w:rsidRDefault="00B6186B" w:rsidP="00B618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 w:rsidRPr="00827512">
        <w:rPr>
          <w:rFonts w:ascii="Times New Roman" w:hAnsi="Times New Roman" w:cs="Times New Roman"/>
          <w:sz w:val="28"/>
          <w:szCs w:val="28"/>
        </w:rPr>
        <w:tab/>
      </w:r>
    </w:p>
    <w:p w14:paraId="488E9CF5" w14:textId="77777777" w:rsidR="00B6186B" w:rsidRPr="00827512" w:rsidRDefault="00B6186B" w:rsidP="00B618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228441D" w14:textId="77777777" w:rsidR="00B6186B" w:rsidRPr="00827512" w:rsidRDefault="00B6186B" w:rsidP="00B618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7DC9CF98" w14:textId="25C590D8" w:rsidR="00B6186B" w:rsidRPr="00827512" w:rsidRDefault="00B6186B" w:rsidP="005C711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>1. В муниципальную программу «Сохранение и развитие</w:t>
      </w:r>
      <w:r w:rsidRPr="00827512"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 w:rsidRPr="00827512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2025-2029годы.», утверждённую постановлением администрации Анучинского муниципального округа от 11.09.2024 г № 879-па (далее Программа) внести следующие изменения:</w:t>
      </w:r>
    </w:p>
    <w:p w14:paraId="76718FA2" w14:textId="1FEB3A0B" w:rsidR="00B6186B" w:rsidRDefault="00B6186B" w:rsidP="005C711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 xml:space="preserve">1.1. Паспорт Программы, раздел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711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Индикаторы (</w:t>
      </w:r>
      <w:r w:rsidRPr="00827512">
        <w:rPr>
          <w:rFonts w:ascii="Times New Roman" w:hAnsi="Times New Roman" w:cs="Times New Roman"/>
          <w:sz w:val="28"/>
          <w:szCs w:val="28"/>
        </w:rPr>
        <w:t>показатели)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27512">
        <w:rPr>
          <w:rFonts w:ascii="Times New Roman" w:hAnsi="Times New Roman" w:cs="Times New Roman"/>
          <w:sz w:val="28"/>
          <w:szCs w:val="28"/>
        </w:rPr>
        <w:t xml:space="preserve"> дополнить с</w:t>
      </w:r>
      <w:r>
        <w:rPr>
          <w:rFonts w:ascii="Times New Roman" w:hAnsi="Times New Roman" w:cs="Times New Roman"/>
          <w:sz w:val="28"/>
          <w:szCs w:val="28"/>
        </w:rPr>
        <w:t>ловами следующего содержания:</w:t>
      </w:r>
      <w:r w:rsidR="005C71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7512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 учреждений культуры, Проведение работ по сохранению объектов культурного наследия. Участие в конкурс</w:t>
      </w:r>
      <w:r>
        <w:rPr>
          <w:rFonts w:ascii="Times New Roman" w:hAnsi="Times New Roman" w:cs="Times New Roman"/>
          <w:sz w:val="28"/>
          <w:szCs w:val="28"/>
        </w:rPr>
        <w:t>е инициативного бюджетирования «</w:t>
      </w:r>
      <w:r w:rsidRPr="00827512">
        <w:rPr>
          <w:rFonts w:ascii="Times New Roman" w:hAnsi="Times New Roman" w:cs="Times New Roman"/>
          <w:sz w:val="28"/>
          <w:szCs w:val="28"/>
        </w:rPr>
        <w:t>Твой проект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DA03D92" w14:textId="77777777" w:rsidR="00B6186B" w:rsidRPr="00827512" w:rsidRDefault="00B6186B" w:rsidP="005C711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lastRenderedPageBreak/>
        <w:t xml:space="preserve">1.2. Паспорт Программы, раздел «Объем средств бюджета Анучинского муниципального округа на финансирование 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 w:rsidRPr="00827512"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B6186B" w:rsidRPr="00827512" w14:paraId="4406620D" w14:textId="77777777" w:rsidTr="005C7114">
        <w:tc>
          <w:tcPr>
            <w:tcW w:w="3936" w:type="dxa"/>
            <w:shd w:val="clear" w:color="auto" w:fill="auto"/>
          </w:tcPr>
          <w:p w14:paraId="076716D5" w14:textId="77777777" w:rsidR="00B6186B" w:rsidRPr="00827512" w:rsidRDefault="00B6186B" w:rsidP="005C711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827512"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827512"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3" w:type="dxa"/>
            <w:shd w:val="clear" w:color="auto" w:fill="auto"/>
          </w:tcPr>
          <w:p w14:paraId="18E3A88C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Общий объем финансирования – </w:t>
            </w:r>
            <w:r>
              <w:rPr>
                <w:sz w:val="28"/>
                <w:szCs w:val="28"/>
              </w:rPr>
              <w:t>613383,9</w:t>
            </w:r>
            <w:r w:rsidRPr="00827512">
              <w:rPr>
                <w:sz w:val="28"/>
                <w:szCs w:val="28"/>
              </w:rPr>
              <w:t>,9 тыс. рублей, в т.ч. по годам:</w:t>
            </w:r>
          </w:p>
          <w:p w14:paraId="70C5BB0E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2025 г.- 150567,3 тыс.рублей;</w:t>
            </w:r>
          </w:p>
          <w:p w14:paraId="6CA5EAC4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в т.ч.- фед.бюджет-15</w:t>
            </w:r>
            <w:r>
              <w:rPr>
                <w:sz w:val="28"/>
                <w:szCs w:val="28"/>
              </w:rPr>
              <w:t>3</w:t>
            </w:r>
            <w:r w:rsidRPr="00827512">
              <w:rPr>
                <w:sz w:val="28"/>
                <w:szCs w:val="28"/>
              </w:rPr>
              <w:t xml:space="preserve">72,4 тыс.рублей, </w:t>
            </w:r>
          </w:p>
          <w:p w14:paraId="342C4396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краевой бюд.-24171,7 тыс.рублей;</w:t>
            </w:r>
          </w:p>
          <w:p w14:paraId="21299800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АМО-110706,7 тыс.рублей;</w:t>
            </w:r>
          </w:p>
          <w:p w14:paraId="53B90EEA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внебюд.сред.ДШИ-316,5 тыс.рублей;</w:t>
            </w:r>
          </w:p>
          <w:p w14:paraId="7D7E1BD1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 2026 г.- </w:t>
            </w:r>
            <w:r>
              <w:rPr>
                <w:sz w:val="28"/>
                <w:szCs w:val="28"/>
              </w:rPr>
              <w:t>130015,6</w:t>
            </w:r>
            <w:r w:rsidRPr="00827512">
              <w:rPr>
                <w:sz w:val="28"/>
                <w:szCs w:val="28"/>
              </w:rPr>
              <w:t xml:space="preserve">  тыс.рублей; </w:t>
            </w:r>
          </w:p>
          <w:p w14:paraId="69FE27F2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в т.ч.-краевой бюд.-</w:t>
            </w:r>
            <w:r>
              <w:rPr>
                <w:sz w:val="28"/>
                <w:szCs w:val="28"/>
              </w:rPr>
              <w:t>3357,0</w:t>
            </w:r>
            <w:r w:rsidRPr="00827512">
              <w:rPr>
                <w:sz w:val="28"/>
                <w:szCs w:val="28"/>
              </w:rPr>
              <w:t xml:space="preserve"> тыс.рублей;</w:t>
            </w:r>
          </w:p>
          <w:p w14:paraId="564F550A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r>
              <w:rPr>
                <w:sz w:val="28"/>
                <w:szCs w:val="28"/>
              </w:rPr>
              <w:t>126217,0</w:t>
            </w:r>
            <w:r w:rsidRPr="00827512">
              <w:rPr>
                <w:sz w:val="28"/>
                <w:szCs w:val="28"/>
              </w:rPr>
              <w:t xml:space="preserve"> тыс.рублей;</w:t>
            </w:r>
          </w:p>
          <w:p w14:paraId="3C7E5094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внебюд.сред.ДШИ-441,6 тыс.рублей;</w:t>
            </w:r>
          </w:p>
          <w:p w14:paraId="54E5FF7A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2027 г.- 112869,0  тыс.рублей; </w:t>
            </w:r>
          </w:p>
          <w:p w14:paraId="1686D0A0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в т.ч.-краевой бюд.-171,8 тыс.рублей;</w:t>
            </w:r>
          </w:p>
          <w:p w14:paraId="4CFE53C7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АМО-112274,2 тыс.рублей;</w:t>
            </w:r>
          </w:p>
          <w:p w14:paraId="53E0E856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внебюд.сред.ДШИ-420,0 тыс.рублей;</w:t>
            </w:r>
          </w:p>
          <w:p w14:paraId="763E0C6C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2028 г.- 117734,3  тыс.рублей; </w:t>
            </w:r>
          </w:p>
          <w:p w14:paraId="456F7BA0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в т.ч.-краевой бюд.-174,8 тыс.рублей;</w:t>
            </w:r>
          </w:p>
          <w:p w14:paraId="60E694A5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АМО-117109,5 тыс.рублей;</w:t>
            </w:r>
          </w:p>
          <w:p w14:paraId="08E170E3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внебюд.сред.ДШИ-450,0 тыс.рублей;</w:t>
            </w:r>
          </w:p>
          <w:p w14:paraId="4BB45A01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2029 г.-   102197,7  тыс.рублей; </w:t>
            </w:r>
          </w:p>
          <w:p w14:paraId="60EDB247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в т.ч.-краевой бюд.-168,0 тыс.рублей;</w:t>
            </w:r>
          </w:p>
          <w:p w14:paraId="19DD2670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АМО-101579,7 тыс.рублей;</w:t>
            </w:r>
          </w:p>
          <w:p w14:paraId="54184597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внебюд.сред.ДШИ- 450,0 тыс.рублей;</w:t>
            </w:r>
          </w:p>
          <w:p w14:paraId="4232A6D2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Источник финансирования:</w:t>
            </w:r>
          </w:p>
          <w:p w14:paraId="2C368E85" w14:textId="77777777" w:rsidR="00B6186B" w:rsidRPr="00827512" w:rsidRDefault="00B6186B" w:rsidP="005C7114">
            <w:pPr>
              <w:spacing w:after="0"/>
              <w:jc w:val="both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Краевой бюджет, бюджет Анучинского  муниципального округа</w:t>
            </w:r>
            <w:r w:rsidRPr="00827512">
              <w:rPr>
                <w:rFonts w:ascii="Helvetica" w:eastAsia="Times New Roman" w:hAnsi="Helvetica" w:cs="Helvetica"/>
                <w:color w:val="1A1A1A"/>
                <w:sz w:val="16"/>
                <w:szCs w:val="16"/>
              </w:rPr>
              <w:t xml:space="preserve"> , </w:t>
            </w:r>
            <w:r w:rsidRPr="00827512">
              <w:rPr>
                <w:rFonts w:eastAsia="Times New Roman"/>
                <w:color w:val="1A1A1A"/>
                <w:sz w:val="28"/>
                <w:szCs w:val="28"/>
              </w:rPr>
              <w:t>внебюджетные средства ДШИ</w:t>
            </w:r>
            <w:r w:rsidRPr="00827512">
              <w:rPr>
                <w:rFonts w:ascii="Helvetica" w:eastAsia="Times New Roman" w:hAnsi="Helvetica" w:cs="Helvetica"/>
                <w:color w:val="1A1A1A"/>
                <w:sz w:val="16"/>
                <w:szCs w:val="16"/>
              </w:rPr>
              <w:t xml:space="preserve"> </w:t>
            </w:r>
          </w:p>
        </w:tc>
      </w:tr>
    </w:tbl>
    <w:p w14:paraId="4A549CED" w14:textId="60359230" w:rsidR="00B6186B" w:rsidRPr="00693F47" w:rsidRDefault="00B6186B" w:rsidP="005C7114">
      <w:pPr>
        <w:pStyle w:val="ConsPlusNormal"/>
        <w:spacing w:before="12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sectPr w:rsidR="00B6186B" w:rsidRPr="00693F47" w:rsidSect="005C7114">
          <w:pgSz w:w="11906" w:h="16838"/>
          <w:pgMar w:top="737" w:right="851" w:bottom="567" w:left="1418" w:header="709" w:footer="709" w:gutter="0"/>
          <w:cols w:space="708"/>
          <w:docGrid w:linePitch="360"/>
        </w:sectPr>
      </w:pP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1.3. В текстовой части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№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3.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 w:rsidRPr="00827512">
        <w:rPr>
          <w:bCs/>
          <w:color w:val="000000"/>
          <w:spacing w:val="-3"/>
          <w:sz w:val="28"/>
          <w:szCs w:val="28"/>
        </w:rPr>
        <w:t xml:space="preserve">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 w:rsidRPr="00827512"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27512">
        <w:rPr>
          <w:rFonts w:ascii="Times New Roman" w:hAnsi="Times New Roman" w:cs="Times New Roman"/>
          <w:b/>
          <w:bCs/>
          <w:sz w:val="28"/>
          <w:szCs w:val="28"/>
        </w:rPr>
        <w:t>Сохранение и развитие культуры Анучинского муниципального округа  на 2025-2029 годы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ать в новой редакции</w:t>
      </w:r>
    </w:p>
    <w:tbl>
      <w:tblPr>
        <w:tblStyle w:val="a7"/>
        <w:tblpPr w:leftFromText="180" w:rightFromText="180" w:vertAnchor="text" w:tblpX="357" w:tblpY="1"/>
        <w:tblOverlap w:val="never"/>
        <w:tblW w:w="14283" w:type="dxa"/>
        <w:tblLayout w:type="fixed"/>
        <w:tblLook w:val="04A0" w:firstRow="1" w:lastRow="0" w:firstColumn="1" w:lastColumn="0" w:noHBand="0" w:noVBand="1"/>
      </w:tblPr>
      <w:tblGrid>
        <w:gridCol w:w="426"/>
        <w:gridCol w:w="2517"/>
        <w:gridCol w:w="2410"/>
        <w:gridCol w:w="1418"/>
        <w:gridCol w:w="425"/>
        <w:gridCol w:w="567"/>
        <w:gridCol w:w="425"/>
        <w:gridCol w:w="284"/>
        <w:gridCol w:w="1134"/>
        <w:gridCol w:w="1275"/>
        <w:gridCol w:w="1134"/>
        <w:gridCol w:w="1134"/>
        <w:gridCol w:w="1134"/>
      </w:tblGrid>
      <w:tr w:rsidR="00B6186B" w:rsidRPr="00827512" w14:paraId="44CDF590" w14:textId="77777777" w:rsidTr="005C7114">
        <w:tc>
          <w:tcPr>
            <w:tcW w:w="426" w:type="dxa"/>
            <w:vMerge w:val="restart"/>
          </w:tcPr>
          <w:p w14:paraId="2B15048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№п/п</w:t>
            </w: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605C172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47F1C22F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0B35EB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  <w:shd w:val="clear" w:color="auto" w:fill="FFFFFF" w:themeFill="background1"/>
          </w:tcPr>
          <w:p w14:paraId="1C44691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811" w:type="dxa"/>
            <w:gridSpan w:val="5"/>
            <w:shd w:val="clear" w:color="auto" w:fill="FFFFFF" w:themeFill="background1"/>
          </w:tcPr>
          <w:p w14:paraId="077F96EF" w14:textId="77777777" w:rsidR="00B6186B" w:rsidRPr="00827512" w:rsidRDefault="00B6186B" w:rsidP="005C7114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Оценка расходов</w:t>
            </w:r>
          </w:p>
        </w:tc>
      </w:tr>
      <w:tr w:rsidR="00B6186B" w:rsidRPr="00827512" w14:paraId="2A181084" w14:textId="77777777" w:rsidTr="002E4370">
        <w:trPr>
          <w:cantSplit/>
          <w:trHeight w:val="1083"/>
        </w:trPr>
        <w:tc>
          <w:tcPr>
            <w:tcW w:w="426" w:type="dxa"/>
            <w:vMerge/>
          </w:tcPr>
          <w:p w14:paraId="2C526BA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70F7E2E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70C92CA2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70C225F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337F40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7498EB3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РзПр</w:t>
            </w:r>
          </w:p>
        </w:tc>
        <w:tc>
          <w:tcPr>
            <w:tcW w:w="425" w:type="dxa"/>
            <w:shd w:val="clear" w:color="auto" w:fill="FFFFFF" w:themeFill="background1"/>
          </w:tcPr>
          <w:p w14:paraId="298535F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284" w:type="dxa"/>
            <w:shd w:val="clear" w:color="auto" w:fill="FFFFFF" w:themeFill="background1"/>
          </w:tcPr>
          <w:p w14:paraId="7673FE3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5AEBD094" w14:textId="77777777" w:rsidR="00B6186B" w:rsidRPr="00827512" w:rsidRDefault="00B6186B" w:rsidP="005C711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14:paraId="23ADA6E4" w14:textId="77777777" w:rsidR="00B6186B" w:rsidRPr="00827512" w:rsidRDefault="00B6186B" w:rsidP="005C711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57E84C99" w14:textId="77777777" w:rsidR="00B6186B" w:rsidRPr="00827512" w:rsidRDefault="00B6186B" w:rsidP="005C711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05CF6646" w14:textId="77777777" w:rsidR="00B6186B" w:rsidRPr="00827512" w:rsidRDefault="00B6186B" w:rsidP="005C711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009332FF" w14:textId="77777777" w:rsidR="00B6186B" w:rsidRPr="00827512" w:rsidRDefault="00B6186B" w:rsidP="005C7114">
            <w:pPr>
              <w:ind w:left="113" w:right="113"/>
              <w:jc w:val="center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</w:t>
            </w:r>
            <w:r w:rsidRPr="00827512">
              <w:rPr>
                <w:rFonts w:eastAsia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B6186B" w:rsidRPr="00827512" w14:paraId="631EDE8C" w14:textId="77777777" w:rsidTr="005C7114">
        <w:trPr>
          <w:trHeight w:val="274"/>
        </w:trPr>
        <w:tc>
          <w:tcPr>
            <w:tcW w:w="426" w:type="dxa"/>
            <w:vMerge w:val="restart"/>
          </w:tcPr>
          <w:p w14:paraId="783E746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0F04F165" w14:textId="77777777" w:rsidR="00B6186B" w:rsidRPr="00827512" w:rsidRDefault="00B6186B" w:rsidP="005C7114">
            <w:pPr>
              <w:jc w:val="both"/>
              <w:rPr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827512">
              <w:rPr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4BAD7AB2" w14:textId="77777777" w:rsidR="00B6186B" w:rsidRPr="00827512" w:rsidRDefault="00B6186B" w:rsidP="005C711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827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Сохранение и развитие культуры Анучинского муниципального округа  на 2025-2029 годы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948D1AF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59A10A4D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1215231D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4FF0BBAB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615C686F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311F57F2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1A7DAEC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62A746F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5B15F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F65F46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55DE72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E7AF92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150567,3</w:t>
            </w:r>
          </w:p>
        </w:tc>
        <w:tc>
          <w:tcPr>
            <w:tcW w:w="1275" w:type="dxa"/>
            <w:shd w:val="clear" w:color="auto" w:fill="FFFFFF" w:themeFill="background1"/>
          </w:tcPr>
          <w:p w14:paraId="3EB40EA0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130015,6</w:t>
            </w:r>
          </w:p>
        </w:tc>
        <w:tc>
          <w:tcPr>
            <w:tcW w:w="1134" w:type="dxa"/>
            <w:shd w:val="clear" w:color="auto" w:fill="FFFFFF" w:themeFill="background1"/>
          </w:tcPr>
          <w:p w14:paraId="1CA1ED57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112869,0</w:t>
            </w:r>
          </w:p>
        </w:tc>
        <w:tc>
          <w:tcPr>
            <w:tcW w:w="1134" w:type="dxa"/>
          </w:tcPr>
          <w:p w14:paraId="0B1AD496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117734,3</w:t>
            </w:r>
          </w:p>
        </w:tc>
        <w:tc>
          <w:tcPr>
            <w:tcW w:w="1134" w:type="dxa"/>
          </w:tcPr>
          <w:p w14:paraId="1F5A37E4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102197,7</w:t>
            </w:r>
          </w:p>
        </w:tc>
      </w:tr>
      <w:tr w:rsidR="00B6186B" w:rsidRPr="00827512" w14:paraId="72603DE2" w14:textId="77777777" w:rsidTr="005C7114">
        <w:trPr>
          <w:trHeight w:val="548"/>
        </w:trPr>
        <w:tc>
          <w:tcPr>
            <w:tcW w:w="426" w:type="dxa"/>
            <w:vMerge/>
          </w:tcPr>
          <w:p w14:paraId="324C8DF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3DEEB57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09B45852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6ACFD3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Фед.бюд. </w:t>
            </w:r>
          </w:p>
        </w:tc>
        <w:tc>
          <w:tcPr>
            <w:tcW w:w="425" w:type="dxa"/>
            <w:shd w:val="clear" w:color="auto" w:fill="FFFFFF" w:themeFill="background1"/>
          </w:tcPr>
          <w:p w14:paraId="157AB5A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F982BA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BD05B6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350145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228A90A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18192,3</w:t>
            </w:r>
          </w:p>
          <w:p w14:paraId="4CE9CC42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</w:tcPr>
          <w:p w14:paraId="404DE1D5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06DD8AC3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C212145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E064A61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</w:tr>
      <w:tr w:rsidR="00B6186B" w:rsidRPr="00827512" w14:paraId="35CAD1C9" w14:textId="77777777" w:rsidTr="005C7114">
        <w:trPr>
          <w:trHeight w:val="730"/>
        </w:trPr>
        <w:tc>
          <w:tcPr>
            <w:tcW w:w="426" w:type="dxa"/>
            <w:vMerge/>
          </w:tcPr>
          <w:p w14:paraId="7132EE5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49EED83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6AE9E15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976B04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49548BF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B89B70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D405C6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9254D0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7090A8B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24985,1</w:t>
            </w:r>
          </w:p>
          <w:p w14:paraId="50E639C8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2B438BD8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3357,0</w:t>
            </w:r>
          </w:p>
        </w:tc>
        <w:tc>
          <w:tcPr>
            <w:tcW w:w="1134" w:type="dxa"/>
            <w:shd w:val="clear" w:color="auto" w:fill="FFFFFF" w:themeFill="background1"/>
          </w:tcPr>
          <w:p w14:paraId="59589D4E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14:paraId="3797B03F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168,0</w:t>
            </w:r>
          </w:p>
        </w:tc>
        <w:tc>
          <w:tcPr>
            <w:tcW w:w="1134" w:type="dxa"/>
          </w:tcPr>
          <w:p w14:paraId="515144D7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168,0</w:t>
            </w:r>
          </w:p>
        </w:tc>
      </w:tr>
      <w:tr w:rsidR="00B6186B" w:rsidRPr="00827512" w14:paraId="269C2DB3" w14:textId="77777777" w:rsidTr="005C7114">
        <w:trPr>
          <w:trHeight w:val="516"/>
        </w:trPr>
        <w:tc>
          <w:tcPr>
            <w:tcW w:w="426" w:type="dxa"/>
            <w:vMerge/>
          </w:tcPr>
          <w:p w14:paraId="40DED22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3F30FC9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557A95D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F09339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3F0C394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2FD954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554D21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020D45A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236DEF4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111329,5</w:t>
            </w:r>
          </w:p>
        </w:tc>
        <w:tc>
          <w:tcPr>
            <w:tcW w:w="1275" w:type="dxa"/>
            <w:shd w:val="clear" w:color="auto" w:fill="FFFFFF" w:themeFill="background1"/>
          </w:tcPr>
          <w:p w14:paraId="1E142012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126217,0</w:t>
            </w:r>
          </w:p>
        </w:tc>
        <w:tc>
          <w:tcPr>
            <w:tcW w:w="1134" w:type="dxa"/>
            <w:shd w:val="clear" w:color="auto" w:fill="FFFFFF" w:themeFill="background1"/>
          </w:tcPr>
          <w:p w14:paraId="051F0C76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81820,2</w:t>
            </w:r>
          </w:p>
        </w:tc>
        <w:tc>
          <w:tcPr>
            <w:tcW w:w="1134" w:type="dxa"/>
          </w:tcPr>
          <w:p w14:paraId="132DCE02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100610,0</w:t>
            </w:r>
          </w:p>
        </w:tc>
        <w:tc>
          <w:tcPr>
            <w:tcW w:w="1134" w:type="dxa"/>
          </w:tcPr>
          <w:p w14:paraId="5F44CC9C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102579,7</w:t>
            </w:r>
          </w:p>
          <w:p w14:paraId="6D6A6B1D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</w:tr>
      <w:tr w:rsidR="00B6186B" w:rsidRPr="00827512" w14:paraId="496BDA46" w14:textId="77777777" w:rsidTr="005C7114">
        <w:trPr>
          <w:trHeight w:val="912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5091F0B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9CD4BC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3E16903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866FC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Средства внебюджет  ДШИ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57A2CE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18B7E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544F5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75AE4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ACA20D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D1C402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59612A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  <w:r w:rsidRPr="00827512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F132F8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3D1C1A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450,0</w:t>
            </w:r>
          </w:p>
        </w:tc>
      </w:tr>
      <w:tr w:rsidR="00B6186B" w:rsidRPr="00827512" w14:paraId="4BA0B6BF" w14:textId="77777777" w:rsidTr="005C7114">
        <w:tc>
          <w:tcPr>
            <w:tcW w:w="426" w:type="dxa"/>
            <w:vMerge w:val="restart"/>
          </w:tcPr>
          <w:p w14:paraId="49A19E8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584C4902" w14:textId="77777777" w:rsidR="00B6186B" w:rsidRPr="00827512" w:rsidRDefault="00B6186B" w:rsidP="005C7114">
            <w:pPr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827512">
              <w:rPr>
                <w:b/>
                <w:sz w:val="24"/>
                <w:szCs w:val="24"/>
              </w:rPr>
              <w:t xml:space="preserve">Подпрограмма №1 </w:t>
            </w:r>
            <w:r>
              <w:rPr>
                <w:b/>
                <w:bCs/>
                <w:sz w:val="24"/>
                <w:szCs w:val="24"/>
              </w:rPr>
              <w:t>«</w:t>
            </w:r>
            <w:r w:rsidRPr="00827512">
              <w:rPr>
                <w:b/>
                <w:bCs/>
                <w:sz w:val="24"/>
                <w:szCs w:val="24"/>
              </w:rPr>
              <w:t>Обеспечение деятельности Анучинского историко-краеведческого музея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0199BE01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021ACB8A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58FF0FD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4C0EFAD0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5B8D108" w14:textId="77777777" w:rsidR="00B6186B" w:rsidRPr="00827512" w:rsidRDefault="00B6186B" w:rsidP="005C711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4E38071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56748F1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A3273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E25825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0051C8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23CB8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19584,5</w:t>
            </w:r>
          </w:p>
        </w:tc>
        <w:tc>
          <w:tcPr>
            <w:tcW w:w="1275" w:type="dxa"/>
            <w:shd w:val="clear" w:color="auto" w:fill="FFFFFF" w:themeFill="background1"/>
          </w:tcPr>
          <w:p w14:paraId="1B447A4D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2D14978B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0A06727C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3462C15C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5447,3</w:t>
            </w:r>
          </w:p>
        </w:tc>
      </w:tr>
      <w:tr w:rsidR="00B6186B" w:rsidRPr="00827512" w14:paraId="7258975B" w14:textId="77777777" w:rsidTr="005C7114">
        <w:trPr>
          <w:trHeight w:val="398"/>
        </w:trPr>
        <w:tc>
          <w:tcPr>
            <w:tcW w:w="426" w:type="dxa"/>
            <w:vMerge/>
          </w:tcPr>
          <w:p w14:paraId="6F8F8C6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710B705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EE28B4E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407225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Фед.бюд . </w:t>
            </w:r>
          </w:p>
        </w:tc>
        <w:tc>
          <w:tcPr>
            <w:tcW w:w="425" w:type="dxa"/>
            <w:shd w:val="clear" w:color="auto" w:fill="FFFFFF" w:themeFill="background1"/>
          </w:tcPr>
          <w:p w14:paraId="10BDA99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71EF57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9BBD59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15FE936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26A503A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12407,5</w:t>
            </w:r>
          </w:p>
        </w:tc>
        <w:tc>
          <w:tcPr>
            <w:tcW w:w="1275" w:type="dxa"/>
            <w:shd w:val="clear" w:color="auto" w:fill="FFFFFF" w:themeFill="background1"/>
          </w:tcPr>
          <w:p w14:paraId="2394B18A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A6BC743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C81DCC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F2BE764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</w:tr>
      <w:tr w:rsidR="00B6186B" w:rsidRPr="00827512" w14:paraId="3FA82983" w14:textId="77777777" w:rsidTr="005C7114">
        <w:trPr>
          <w:trHeight w:val="365"/>
        </w:trPr>
        <w:tc>
          <w:tcPr>
            <w:tcW w:w="426" w:type="dxa"/>
            <w:vMerge/>
          </w:tcPr>
          <w:p w14:paraId="4BB3687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3CBB27A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72ECC84B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0CCDFE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4EB6881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B8FDF2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96FD53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0252C1B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BDD9E09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253,2</w:t>
            </w:r>
          </w:p>
        </w:tc>
        <w:tc>
          <w:tcPr>
            <w:tcW w:w="1275" w:type="dxa"/>
            <w:shd w:val="clear" w:color="auto" w:fill="FFFFFF" w:themeFill="background1"/>
          </w:tcPr>
          <w:p w14:paraId="400486FB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BB0F26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B40CE9E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0434483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</w:tr>
      <w:tr w:rsidR="00B6186B" w:rsidRPr="00827512" w14:paraId="0563E2E6" w14:textId="77777777" w:rsidTr="005C7114">
        <w:trPr>
          <w:trHeight w:val="602"/>
        </w:trPr>
        <w:tc>
          <w:tcPr>
            <w:tcW w:w="426" w:type="dxa"/>
            <w:vMerge/>
          </w:tcPr>
          <w:p w14:paraId="314D4AD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7D3D52E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34A158BB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CD5D36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221CE01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CE27A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D4F6B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300955F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32F6B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6923,8</w:t>
            </w:r>
          </w:p>
        </w:tc>
        <w:tc>
          <w:tcPr>
            <w:tcW w:w="1275" w:type="dxa"/>
            <w:shd w:val="clear" w:color="auto" w:fill="FFFFFF" w:themeFill="background1"/>
          </w:tcPr>
          <w:p w14:paraId="4B30719F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1C83CD2F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0763578C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092256AD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5447,3</w:t>
            </w:r>
          </w:p>
        </w:tc>
      </w:tr>
      <w:tr w:rsidR="00B6186B" w:rsidRPr="00827512" w14:paraId="19C3F8F0" w14:textId="77777777" w:rsidTr="005C7114">
        <w:tc>
          <w:tcPr>
            <w:tcW w:w="426" w:type="dxa"/>
            <w:vMerge w:val="restart"/>
          </w:tcPr>
          <w:p w14:paraId="64043FE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12159E60" w14:textId="77777777" w:rsidR="00B6186B" w:rsidRPr="00827512" w:rsidRDefault="00B6186B" w:rsidP="005C7114">
            <w:pPr>
              <w:pStyle w:val="ConsPlusTitle"/>
              <w:widowControl/>
              <w:jc w:val="both"/>
              <w:rPr>
                <w:color w:val="000000"/>
              </w:rPr>
            </w:pPr>
            <w:r w:rsidRPr="00827512">
              <w:rPr>
                <w:color w:val="000000"/>
              </w:rPr>
              <w:t>Основное мероприятие</w:t>
            </w:r>
            <w:r>
              <w:rPr>
                <w:color w:val="000000"/>
              </w:rPr>
              <w:t xml:space="preserve"> </w:t>
            </w:r>
            <w:r w:rsidRPr="00827512">
              <w:rPr>
                <w:color w:val="000000"/>
              </w:rPr>
              <w:t>1.1</w:t>
            </w:r>
          </w:p>
          <w:p w14:paraId="62698797" w14:textId="77777777" w:rsidR="00B6186B" w:rsidRPr="00827512" w:rsidRDefault="00B6186B" w:rsidP="005C7114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14:paraId="058386F9" w14:textId="77777777" w:rsidR="00B6186B" w:rsidRPr="00827512" w:rsidRDefault="00B6186B" w:rsidP="005C711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Style w:val="aa"/>
                <w:b w:val="0"/>
                <w:sz w:val="24"/>
                <w:szCs w:val="24"/>
              </w:rPr>
              <w:t xml:space="preserve"> Расходы обеспечения деятельности музея.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21DDAD24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5047F7C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73F93B85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B6D604B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E13E433" w14:textId="77777777" w:rsidR="00B6186B" w:rsidRPr="00CF73F8" w:rsidRDefault="00B6186B" w:rsidP="005C711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0C26794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3B068ED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5A30BA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B03B47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382EA05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FCA913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49318967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0C7104AB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66CCDC33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5C2886B0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5147,3</w:t>
            </w:r>
          </w:p>
        </w:tc>
      </w:tr>
      <w:tr w:rsidR="00B6186B" w:rsidRPr="00827512" w14:paraId="0A66AD05" w14:textId="77777777" w:rsidTr="005C7114">
        <w:trPr>
          <w:trHeight w:val="440"/>
        </w:trPr>
        <w:tc>
          <w:tcPr>
            <w:tcW w:w="426" w:type="dxa"/>
            <w:vMerge/>
          </w:tcPr>
          <w:p w14:paraId="0E31D15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28392C1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345CF8EC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DC640A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Фед.бюд. </w:t>
            </w:r>
          </w:p>
        </w:tc>
        <w:tc>
          <w:tcPr>
            <w:tcW w:w="425" w:type="dxa"/>
            <w:shd w:val="clear" w:color="auto" w:fill="FFFFFF" w:themeFill="background1"/>
          </w:tcPr>
          <w:p w14:paraId="69AB85C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4393E1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31128F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545E6A5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21A1A8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6438A04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8128914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A21A4FF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7C3B795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</w:tr>
      <w:tr w:rsidR="00B6186B" w:rsidRPr="00827512" w14:paraId="1ED207D5" w14:textId="77777777" w:rsidTr="005C7114">
        <w:trPr>
          <w:trHeight w:val="515"/>
        </w:trPr>
        <w:tc>
          <w:tcPr>
            <w:tcW w:w="426" w:type="dxa"/>
            <w:vMerge/>
          </w:tcPr>
          <w:p w14:paraId="20083CC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7710A5A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4B13364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D0D773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14:paraId="78A45F4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E8649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267AC1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0E41501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AA2724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CAC9765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38FFB1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9B608D7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77DC3EC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</w:tr>
      <w:tr w:rsidR="00B6186B" w:rsidRPr="00827512" w14:paraId="0962493F" w14:textId="77777777" w:rsidTr="005C7114">
        <w:trPr>
          <w:trHeight w:val="714"/>
        </w:trPr>
        <w:tc>
          <w:tcPr>
            <w:tcW w:w="426" w:type="dxa"/>
            <w:vMerge/>
          </w:tcPr>
          <w:p w14:paraId="7A833AB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17704B2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49FF2A4C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D06825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5DC44B6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8DA6E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B48C8C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24A6FF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B697D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23EB3080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10B076D8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5402,8</w:t>
            </w:r>
          </w:p>
        </w:tc>
        <w:tc>
          <w:tcPr>
            <w:tcW w:w="1134" w:type="dxa"/>
          </w:tcPr>
          <w:p w14:paraId="5CCBF5DD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6268,0</w:t>
            </w:r>
          </w:p>
        </w:tc>
        <w:tc>
          <w:tcPr>
            <w:tcW w:w="1134" w:type="dxa"/>
          </w:tcPr>
          <w:p w14:paraId="17A3FE5F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5147,3</w:t>
            </w:r>
          </w:p>
        </w:tc>
      </w:tr>
      <w:tr w:rsidR="00B6186B" w:rsidRPr="00827512" w14:paraId="62BB8501" w14:textId="77777777" w:rsidTr="005C7114">
        <w:tc>
          <w:tcPr>
            <w:tcW w:w="426" w:type="dxa"/>
            <w:vMerge w:val="restart"/>
          </w:tcPr>
          <w:p w14:paraId="1AA0BB5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340076C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827512">
              <w:rPr>
                <w:b/>
                <w:sz w:val="24"/>
                <w:szCs w:val="24"/>
              </w:rPr>
              <w:t>1.2</w:t>
            </w:r>
            <w:r w:rsidRPr="00827512">
              <w:rPr>
                <w:sz w:val="24"/>
                <w:szCs w:val="24"/>
              </w:rPr>
              <w:t xml:space="preserve">. Укрепление материально технической базы. </w:t>
            </w:r>
          </w:p>
          <w:p w14:paraId="6A6975A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AD36314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4A8CE72F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1A8DC5BA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4BE72744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DDA4C77" w14:textId="77777777" w:rsidR="00B6186B" w:rsidRPr="00827512" w:rsidRDefault="00B6186B" w:rsidP="005C711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3AB47F9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398FC88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567" w:type="dxa"/>
          </w:tcPr>
          <w:p w14:paraId="5C0DBD5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26611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967940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A7E21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275" w:type="dxa"/>
          </w:tcPr>
          <w:p w14:paraId="44992947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1500,0</w:t>
            </w:r>
          </w:p>
        </w:tc>
        <w:tc>
          <w:tcPr>
            <w:tcW w:w="1134" w:type="dxa"/>
          </w:tcPr>
          <w:p w14:paraId="42D16721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66E2AC3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B6B6981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200,0</w:t>
            </w:r>
          </w:p>
        </w:tc>
      </w:tr>
      <w:tr w:rsidR="00B6186B" w:rsidRPr="00827512" w14:paraId="3BD789AB" w14:textId="77777777" w:rsidTr="005C7114">
        <w:trPr>
          <w:trHeight w:val="495"/>
        </w:trPr>
        <w:tc>
          <w:tcPr>
            <w:tcW w:w="426" w:type="dxa"/>
            <w:vMerge/>
          </w:tcPr>
          <w:p w14:paraId="4EEA5D0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0003522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3030D6D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26F1A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0C11729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14:paraId="14665D1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0EA28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A7D3CE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9738EC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016F9400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08D6472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B5335D8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24568F1" w14:textId="77777777" w:rsidR="00B6186B" w:rsidRPr="00827512" w:rsidRDefault="00B6186B" w:rsidP="005C7114">
            <w:pPr>
              <w:rPr>
                <w:sz w:val="24"/>
                <w:szCs w:val="24"/>
              </w:rPr>
            </w:pPr>
          </w:p>
        </w:tc>
      </w:tr>
      <w:tr w:rsidR="00B6186B" w:rsidRPr="00827512" w14:paraId="47485B50" w14:textId="77777777" w:rsidTr="005C7114">
        <w:trPr>
          <w:trHeight w:val="537"/>
        </w:trPr>
        <w:tc>
          <w:tcPr>
            <w:tcW w:w="426" w:type="dxa"/>
            <w:vMerge/>
          </w:tcPr>
          <w:p w14:paraId="56C92DB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EEC29C9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50BEF7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EE945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5CBE1EA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04AAE47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0C072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77BD73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FBFD3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422F306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761BDE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6BC048B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AB2C55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B6186B" w:rsidRPr="00827512" w14:paraId="72519A50" w14:textId="77777777" w:rsidTr="005C7114">
        <w:trPr>
          <w:trHeight w:val="361"/>
        </w:trPr>
        <w:tc>
          <w:tcPr>
            <w:tcW w:w="426" w:type="dxa"/>
            <w:vMerge/>
          </w:tcPr>
          <w:p w14:paraId="3DE3F05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C872E9C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914190D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11BD4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A97E19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3FB5C3D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27814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59736A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19089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1275" w:type="dxa"/>
          </w:tcPr>
          <w:p w14:paraId="6C6BC4B3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1500,0</w:t>
            </w:r>
          </w:p>
        </w:tc>
        <w:tc>
          <w:tcPr>
            <w:tcW w:w="1134" w:type="dxa"/>
          </w:tcPr>
          <w:p w14:paraId="7D65EF2D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A957DC5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406C21C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200,0</w:t>
            </w:r>
          </w:p>
        </w:tc>
      </w:tr>
      <w:tr w:rsidR="00B6186B" w:rsidRPr="00827512" w14:paraId="7F9317D6" w14:textId="77777777" w:rsidTr="005C7114">
        <w:trPr>
          <w:trHeight w:val="323"/>
        </w:trPr>
        <w:tc>
          <w:tcPr>
            <w:tcW w:w="426" w:type="dxa"/>
            <w:vMerge w:val="restart"/>
          </w:tcPr>
          <w:p w14:paraId="3F99EFB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F8E14AD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827512">
              <w:rPr>
                <w:b/>
                <w:sz w:val="24"/>
                <w:szCs w:val="24"/>
              </w:rPr>
              <w:t>1.3</w:t>
            </w:r>
            <w:r w:rsidRPr="00827512">
              <w:rPr>
                <w:sz w:val="24"/>
                <w:szCs w:val="24"/>
              </w:rPr>
              <w:t>.</w:t>
            </w:r>
          </w:p>
          <w:p w14:paraId="58BBF87A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color w:val="000000"/>
                <w:sz w:val="24"/>
                <w:szCs w:val="24"/>
              </w:rPr>
              <w:t>П</w:t>
            </w:r>
            <w:r w:rsidRPr="00827512">
              <w:rPr>
                <w:sz w:val="24"/>
                <w:szCs w:val="24"/>
              </w:rPr>
              <w:t xml:space="preserve">роведение текущего и капитального ремонта музея. </w:t>
            </w:r>
          </w:p>
        </w:tc>
        <w:tc>
          <w:tcPr>
            <w:tcW w:w="2410" w:type="dxa"/>
            <w:vMerge w:val="restart"/>
          </w:tcPr>
          <w:p w14:paraId="3E385309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11D65DA2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7D2CFC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D7969B9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55D997AD" w14:textId="77777777" w:rsidR="00B6186B" w:rsidRPr="00CF73F8" w:rsidRDefault="00B6186B" w:rsidP="005C711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</w:tcPr>
          <w:p w14:paraId="179CADE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0C8398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53DC3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34F51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2AB408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D77EB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259,1</w:t>
            </w:r>
          </w:p>
        </w:tc>
        <w:tc>
          <w:tcPr>
            <w:tcW w:w="1275" w:type="dxa"/>
          </w:tcPr>
          <w:p w14:paraId="5C242B9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14:paraId="72A9DB4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94F452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11CF94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B6186B" w:rsidRPr="00827512" w14:paraId="05D7E547" w14:textId="77777777" w:rsidTr="005C7114">
        <w:trPr>
          <w:trHeight w:val="354"/>
        </w:trPr>
        <w:tc>
          <w:tcPr>
            <w:tcW w:w="426" w:type="dxa"/>
            <w:vMerge/>
          </w:tcPr>
          <w:p w14:paraId="49067C3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8D8B748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CFC0272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AF6BF9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67208DB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EAB15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A1AE4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9A857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3A444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85B0DA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2669D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B68E0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74972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0A7FEF1" w14:textId="77777777" w:rsidTr="005C7114">
        <w:trPr>
          <w:trHeight w:val="387"/>
        </w:trPr>
        <w:tc>
          <w:tcPr>
            <w:tcW w:w="426" w:type="dxa"/>
            <w:vMerge/>
          </w:tcPr>
          <w:p w14:paraId="46837F0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DAE00A5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75B9B7F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069440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1162D7A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F7A36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4413F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BF908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1846B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665C97E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3BEA6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9B824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E28F8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3D87E6E" w14:textId="77777777" w:rsidTr="005C7114">
        <w:trPr>
          <w:trHeight w:val="204"/>
        </w:trPr>
        <w:tc>
          <w:tcPr>
            <w:tcW w:w="426" w:type="dxa"/>
            <w:vMerge/>
          </w:tcPr>
          <w:p w14:paraId="47EC041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464F9EF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0D5317E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DD8AFA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CD75D5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243A2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1D8C84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489511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F9E49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259,1</w:t>
            </w:r>
          </w:p>
        </w:tc>
        <w:tc>
          <w:tcPr>
            <w:tcW w:w="1275" w:type="dxa"/>
          </w:tcPr>
          <w:p w14:paraId="37C4000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542C23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D21D3D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5C8650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</w:tr>
      <w:tr w:rsidR="00B6186B" w:rsidRPr="00827512" w14:paraId="307676A6" w14:textId="77777777" w:rsidTr="005C7114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14:paraId="0377275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D2D053B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 w:rsidRPr="00827512">
              <w:rPr>
                <w:b/>
                <w:sz w:val="24"/>
                <w:szCs w:val="24"/>
              </w:rPr>
              <w:t>1.4</w:t>
            </w:r>
            <w:r w:rsidRPr="00827512">
              <w:rPr>
                <w:sz w:val="24"/>
                <w:szCs w:val="24"/>
              </w:rPr>
              <w:t>.</w:t>
            </w:r>
          </w:p>
          <w:p w14:paraId="132E6CFF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Модернизация региональных и муниципальных музеев</w:t>
            </w:r>
          </w:p>
          <w:p w14:paraId="75A30AE2" w14:textId="38AEE214" w:rsidR="00B6186B" w:rsidRPr="0036250F" w:rsidRDefault="00B6186B" w:rsidP="002E4370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(капитальный ремонт здания историко-краеведческого музея с. Анучино)</w:t>
            </w:r>
          </w:p>
        </w:tc>
        <w:tc>
          <w:tcPr>
            <w:tcW w:w="2410" w:type="dxa"/>
            <w:vMerge w:val="restart"/>
          </w:tcPr>
          <w:p w14:paraId="0AE57D7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210AC700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МКУК«ИДЦ» </w:t>
            </w:r>
            <w:r w:rsidRPr="00827512">
              <w:rPr>
                <w:sz w:val="24"/>
                <w:szCs w:val="24"/>
              </w:rPr>
              <w:t>АМО</w:t>
            </w:r>
          </w:p>
          <w:p w14:paraId="35810824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2222F4F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47DC88E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( по </w:t>
            </w:r>
            <w:r w:rsidRPr="00827512">
              <w:rPr>
                <w:sz w:val="24"/>
                <w:szCs w:val="24"/>
              </w:rPr>
              <w:lastRenderedPageBreak/>
              <w:t>согласованию)</w:t>
            </w:r>
          </w:p>
        </w:tc>
        <w:tc>
          <w:tcPr>
            <w:tcW w:w="1418" w:type="dxa"/>
          </w:tcPr>
          <w:p w14:paraId="4883EE2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853ACE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1CDAE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05D61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5F2D67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1B8B1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12848,6</w:t>
            </w:r>
          </w:p>
        </w:tc>
        <w:tc>
          <w:tcPr>
            <w:tcW w:w="1275" w:type="dxa"/>
          </w:tcPr>
          <w:p w14:paraId="6BB30F9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6952B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9822D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7E119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35B6CA4" w14:textId="77777777" w:rsidTr="005C7114">
        <w:trPr>
          <w:trHeight w:val="204"/>
        </w:trPr>
        <w:tc>
          <w:tcPr>
            <w:tcW w:w="426" w:type="dxa"/>
            <w:vMerge/>
          </w:tcPr>
          <w:p w14:paraId="4BB2842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A8417A5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88BE21E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96E763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6DB8C86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EC333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768AB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B398D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FB699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12407,5</w:t>
            </w:r>
          </w:p>
        </w:tc>
        <w:tc>
          <w:tcPr>
            <w:tcW w:w="1275" w:type="dxa"/>
          </w:tcPr>
          <w:p w14:paraId="2E0DA40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59D3B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1CF2E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9F10F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4B9BE66" w14:textId="77777777" w:rsidTr="005C7114">
        <w:trPr>
          <w:trHeight w:val="204"/>
        </w:trPr>
        <w:tc>
          <w:tcPr>
            <w:tcW w:w="426" w:type="dxa"/>
            <w:vMerge/>
          </w:tcPr>
          <w:p w14:paraId="056381E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57C63B2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0099482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A9307D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65A0509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40A55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14F24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FA01DB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A0894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1275" w:type="dxa"/>
          </w:tcPr>
          <w:p w14:paraId="55BEA76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281E7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266A9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D4F4A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2A84EEA" w14:textId="77777777" w:rsidTr="005C7114">
        <w:trPr>
          <w:trHeight w:val="204"/>
        </w:trPr>
        <w:tc>
          <w:tcPr>
            <w:tcW w:w="426" w:type="dxa"/>
            <w:vMerge/>
          </w:tcPr>
          <w:p w14:paraId="24CA16D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7DAEA07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4510A07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3FA6F3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Бюджет </w:t>
            </w: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АМО</w:t>
            </w:r>
          </w:p>
        </w:tc>
        <w:tc>
          <w:tcPr>
            <w:tcW w:w="425" w:type="dxa"/>
          </w:tcPr>
          <w:p w14:paraId="498914B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ED008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13B316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6E268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D85F2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187,9</w:t>
            </w:r>
          </w:p>
        </w:tc>
        <w:tc>
          <w:tcPr>
            <w:tcW w:w="1275" w:type="dxa"/>
          </w:tcPr>
          <w:p w14:paraId="55C7C5E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00A54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D19DF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A6BCD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781121C" w14:textId="77777777" w:rsidTr="005C7114">
        <w:trPr>
          <w:trHeight w:val="355"/>
        </w:trPr>
        <w:tc>
          <w:tcPr>
            <w:tcW w:w="426" w:type="dxa"/>
            <w:vMerge w:val="restart"/>
          </w:tcPr>
          <w:p w14:paraId="7DE83EA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1B93A41" w14:textId="77777777" w:rsidR="00B6186B" w:rsidRPr="00827512" w:rsidRDefault="00B6186B" w:rsidP="005C7114">
            <w:pPr>
              <w:jc w:val="both"/>
              <w:rPr>
                <w:b/>
                <w:sz w:val="24"/>
                <w:szCs w:val="24"/>
              </w:rPr>
            </w:pPr>
            <w:r w:rsidRPr="00827512">
              <w:rPr>
                <w:b/>
                <w:sz w:val="24"/>
                <w:szCs w:val="24"/>
              </w:rPr>
              <w:t xml:space="preserve">Подпрограмма №2 </w:t>
            </w:r>
          </w:p>
          <w:p w14:paraId="49FCAD80" w14:textId="77777777" w:rsidR="00B6186B" w:rsidRPr="00827512" w:rsidRDefault="00B6186B" w:rsidP="005C7114">
            <w:pPr>
              <w:jc w:val="both"/>
              <w:rPr>
                <w:b/>
                <w:bCs/>
                <w:sz w:val="24"/>
                <w:szCs w:val="24"/>
              </w:rPr>
            </w:pPr>
            <w:r w:rsidRPr="00827512">
              <w:rPr>
                <w:b/>
                <w:bCs/>
                <w:sz w:val="24"/>
                <w:szCs w:val="24"/>
              </w:rPr>
              <w:t>" Обеспечение деятельности учреждений культуры и библиотек"</w:t>
            </w:r>
          </w:p>
          <w:p w14:paraId="7D98D1D3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AB6930C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93415E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5E38A032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D668C62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22246CDC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6A7104E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0CD692C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C982E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AEE07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6E6BA5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880F9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114175,0</w:t>
            </w:r>
          </w:p>
        </w:tc>
        <w:tc>
          <w:tcPr>
            <w:tcW w:w="1275" w:type="dxa"/>
          </w:tcPr>
          <w:p w14:paraId="3ACA3E1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105759,6</w:t>
            </w:r>
          </w:p>
        </w:tc>
        <w:tc>
          <w:tcPr>
            <w:tcW w:w="1134" w:type="dxa"/>
          </w:tcPr>
          <w:p w14:paraId="7BBBC68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91344,8 </w:t>
            </w:r>
          </w:p>
        </w:tc>
        <w:tc>
          <w:tcPr>
            <w:tcW w:w="1134" w:type="dxa"/>
          </w:tcPr>
          <w:p w14:paraId="6DBCE7C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94322,6</w:t>
            </w:r>
          </w:p>
        </w:tc>
        <w:tc>
          <w:tcPr>
            <w:tcW w:w="1134" w:type="dxa"/>
          </w:tcPr>
          <w:p w14:paraId="0314FED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77600,0</w:t>
            </w:r>
          </w:p>
        </w:tc>
      </w:tr>
      <w:tr w:rsidR="00B6186B" w:rsidRPr="00827512" w14:paraId="2DFE1C53" w14:textId="77777777" w:rsidTr="005C7114">
        <w:trPr>
          <w:trHeight w:val="376"/>
        </w:trPr>
        <w:tc>
          <w:tcPr>
            <w:tcW w:w="426" w:type="dxa"/>
            <w:vMerge/>
          </w:tcPr>
          <w:p w14:paraId="0DA0A92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784D8C9" w14:textId="77777777" w:rsidR="00B6186B" w:rsidRPr="00827512" w:rsidRDefault="00B6186B" w:rsidP="005C711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E7D7EA5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F7061C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7564B1A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FFB4F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CD962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805779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CA6CA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B7C38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D4B8A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BBE73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A2AE1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F968FED" w14:textId="77777777" w:rsidTr="005C7114">
        <w:trPr>
          <w:trHeight w:val="440"/>
        </w:trPr>
        <w:tc>
          <w:tcPr>
            <w:tcW w:w="426" w:type="dxa"/>
            <w:vMerge/>
          </w:tcPr>
          <w:p w14:paraId="08915FD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C15893A" w14:textId="77777777" w:rsidR="00B6186B" w:rsidRPr="00827512" w:rsidRDefault="00B6186B" w:rsidP="005C711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13E47AA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503D8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0A55CFD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135CE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E0A03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26EB5E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44E53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23858,0</w:t>
            </w:r>
          </w:p>
        </w:tc>
        <w:tc>
          <w:tcPr>
            <w:tcW w:w="1275" w:type="dxa"/>
          </w:tcPr>
          <w:p w14:paraId="6A1A2C58" w14:textId="77777777" w:rsidR="00B6186B" w:rsidRPr="000572F3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572F3">
              <w:rPr>
                <w:rFonts w:eastAsia="Times New Roman"/>
                <w:color w:val="000000"/>
                <w:sz w:val="24"/>
                <w:szCs w:val="24"/>
              </w:rPr>
              <w:t>3357,0</w:t>
            </w:r>
          </w:p>
        </w:tc>
        <w:tc>
          <w:tcPr>
            <w:tcW w:w="1134" w:type="dxa"/>
          </w:tcPr>
          <w:p w14:paraId="0924231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4A63954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6963AAA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</w:tr>
      <w:tr w:rsidR="00B6186B" w:rsidRPr="00827512" w14:paraId="341F97A1" w14:textId="77777777" w:rsidTr="005C7114">
        <w:trPr>
          <w:trHeight w:val="462"/>
        </w:trPr>
        <w:tc>
          <w:tcPr>
            <w:tcW w:w="426" w:type="dxa"/>
            <w:vMerge/>
          </w:tcPr>
          <w:p w14:paraId="3E1C46F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DDB8A0F" w14:textId="77777777" w:rsidR="00B6186B" w:rsidRPr="00827512" w:rsidRDefault="00B6186B" w:rsidP="005C711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A4C45DA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B20A55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E730E8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0260C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47DAE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4A4DE4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EF286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90317,0</w:t>
            </w:r>
          </w:p>
        </w:tc>
        <w:tc>
          <w:tcPr>
            <w:tcW w:w="1275" w:type="dxa"/>
          </w:tcPr>
          <w:p w14:paraId="38EDA14E" w14:textId="77777777" w:rsidR="00B6186B" w:rsidRPr="000572F3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572F3">
              <w:rPr>
                <w:rFonts w:eastAsia="Times New Roman"/>
                <w:color w:val="000000"/>
                <w:sz w:val="24"/>
                <w:szCs w:val="24"/>
              </w:rPr>
              <w:t>102402,5</w:t>
            </w:r>
          </w:p>
        </w:tc>
        <w:tc>
          <w:tcPr>
            <w:tcW w:w="1134" w:type="dxa"/>
          </w:tcPr>
          <w:p w14:paraId="0F51F57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91170,0</w:t>
            </w:r>
          </w:p>
        </w:tc>
        <w:tc>
          <w:tcPr>
            <w:tcW w:w="1134" w:type="dxa"/>
          </w:tcPr>
          <w:p w14:paraId="5643B98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94147,8</w:t>
            </w:r>
          </w:p>
        </w:tc>
        <w:tc>
          <w:tcPr>
            <w:tcW w:w="1134" w:type="dxa"/>
          </w:tcPr>
          <w:p w14:paraId="7F31CA0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</w:tr>
      <w:tr w:rsidR="00B6186B" w:rsidRPr="00827512" w14:paraId="2B0DC8FB" w14:textId="77777777" w:rsidTr="005C7114">
        <w:trPr>
          <w:trHeight w:val="344"/>
        </w:trPr>
        <w:tc>
          <w:tcPr>
            <w:tcW w:w="426" w:type="dxa"/>
            <w:vMerge w:val="restart"/>
          </w:tcPr>
          <w:p w14:paraId="3B08BA5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8E1F7BE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rFonts w:eastAsia="Times New Roman"/>
                <w:b/>
                <w:sz w:val="24"/>
                <w:szCs w:val="24"/>
              </w:rPr>
              <w:t>Основное мероприятие</w:t>
            </w:r>
            <w:r w:rsidRPr="00827512">
              <w:rPr>
                <w:b/>
                <w:sz w:val="24"/>
                <w:szCs w:val="24"/>
              </w:rPr>
              <w:t>2.1.</w:t>
            </w:r>
            <w:r w:rsidRPr="00827512">
              <w:rPr>
                <w:sz w:val="24"/>
                <w:szCs w:val="24"/>
              </w:rPr>
              <w:t xml:space="preserve"> </w:t>
            </w:r>
          </w:p>
          <w:p w14:paraId="6FEA2730" w14:textId="77777777" w:rsidR="00B6186B" w:rsidRPr="00827512" w:rsidRDefault="00B6186B" w:rsidP="005C7114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14:paraId="04EE3D40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Обеспечение деятельности МКУК "ИДЦ" АМО.</w:t>
            </w:r>
          </w:p>
          <w:p w14:paraId="42B06770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47D0D75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4C79E5D8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7B736CFA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628A709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309CD39F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0B6F3BF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55BB42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1B95C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4D1FE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CCD8E0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CE635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74805,0</w:t>
            </w:r>
          </w:p>
        </w:tc>
        <w:tc>
          <w:tcPr>
            <w:tcW w:w="1275" w:type="dxa"/>
          </w:tcPr>
          <w:p w14:paraId="3CC6787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83360,0</w:t>
            </w:r>
          </w:p>
        </w:tc>
        <w:tc>
          <w:tcPr>
            <w:tcW w:w="1134" w:type="dxa"/>
          </w:tcPr>
          <w:p w14:paraId="2508685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84904,2 </w:t>
            </w:r>
          </w:p>
        </w:tc>
        <w:tc>
          <w:tcPr>
            <w:tcW w:w="1134" w:type="dxa"/>
          </w:tcPr>
          <w:p w14:paraId="4E9795C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88882,0</w:t>
            </w:r>
          </w:p>
        </w:tc>
        <w:tc>
          <w:tcPr>
            <w:tcW w:w="1134" w:type="dxa"/>
          </w:tcPr>
          <w:p w14:paraId="285A4B7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</w:tr>
      <w:tr w:rsidR="00B6186B" w:rsidRPr="00827512" w14:paraId="2E21FC31" w14:textId="77777777" w:rsidTr="005C7114">
        <w:trPr>
          <w:trHeight w:val="516"/>
        </w:trPr>
        <w:tc>
          <w:tcPr>
            <w:tcW w:w="426" w:type="dxa"/>
            <w:vMerge/>
          </w:tcPr>
          <w:p w14:paraId="4AE41A3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BCF0321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FB7DD95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BBC79B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589734F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D85B8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3CE5F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94E57D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8BE42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ABBEC2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60760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9DCCA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C10D2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6DB1FC6" w14:textId="77777777" w:rsidTr="005C7114">
        <w:trPr>
          <w:trHeight w:val="591"/>
        </w:trPr>
        <w:tc>
          <w:tcPr>
            <w:tcW w:w="426" w:type="dxa"/>
            <w:vMerge/>
          </w:tcPr>
          <w:p w14:paraId="68D49CA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F8B4727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D3586BF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7F369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505DF33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48F70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38894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CF821B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31718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1DCDC9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06C46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A9648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82895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71437416" w14:textId="77777777" w:rsidTr="005C7114">
        <w:trPr>
          <w:trHeight w:val="473"/>
        </w:trPr>
        <w:tc>
          <w:tcPr>
            <w:tcW w:w="426" w:type="dxa"/>
            <w:vMerge/>
          </w:tcPr>
          <w:p w14:paraId="7F5EDB0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5065FAE" w14:textId="77777777" w:rsidR="00B6186B" w:rsidRPr="00827512" w:rsidRDefault="00B6186B" w:rsidP="005C7114">
            <w:pPr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0918E06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B0240B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07A743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C94ED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E2D81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E899EF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A50A3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74805,0</w:t>
            </w:r>
          </w:p>
        </w:tc>
        <w:tc>
          <w:tcPr>
            <w:tcW w:w="1275" w:type="dxa"/>
          </w:tcPr>
          <w:p w14:paraId="768552D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83360,0</w:t>
            </w:r>
          </w:p>
        </w:tc>
        <w:tc>
          <w:tcPr>
            <w:tcW w:w="1134" w:type="dxa"/>
          </w:tcPr>
          <w:p w14:paraId="73C8F0A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84904,2 </w:t>
            </w:r>
          </w:p>
        </w:tc>
        <w:tc>
          <w:tcPr>
            <w:tcW w:w="1134" w:type="dxa"/>
          </w:tcPr>
          <w:p w14:paraId="7EC526F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88882,0</w:t>
            </w:r>
          </w:p>
        </w:tc>
        <w:tc>
          <w:tcPr>
            <w:tcW w:w="1134" w:type="dxa"/>
          </w:tcPr>
          <w:p w14:paraId="6C75762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77432,0</w:t>
            </w:r>
          </w:p>
        </w:tc>
      </w:tr>
      <w:tr w:rsidR="00B6186B" w:rsidRPr="00827512" w14:paraId="4E159DDD" w14:textId="77777777" w:rsidTr="005C7114">
        <w:trPr>
          <w:trHeight w:val="408"/>
        </w:trPr>
        <w:tc>
          <w:tcPr>
            <w:tcW w:w="426" w:type="dxa"/>
            <w:vMerge w:val="restart"/>
          </w:tcPr>
          <w:p w14:paraId="43C964C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02D1392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7C548E9E" w14:textId="77777777" w:rsidR="00B6186B" w:rsidRPr="00827512" w:rsidRDefault="00B6186B" w:rsidP="005C7114">
            <w:pPr>
              <w:jc w:val="both"/>
              <w:rPr>
                <w:color w:val="000000"/>
                <w:sz w:val="24"/>
                <w:szCs w:val="24"/>
              </w:rPr>
            </w:pPr>
            <w:r w:rsidRPr="00827512">
              <w:rPr>
                <w:color w:val="000000"/>
                <w:sz w:val="24"/>
                <w:szCs w:val="24"/>
              </w:rPr>
              <w:t xml:space="preserve"> </w:t>
            </w:r>
          </w:p>
          <w:p w14:paraId="52F047A5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410" w:type="dxa"/>
            <w:vMerge w:val="restart"/>
          </w:tcPr>
          <w:p w14:paraId="66F975B5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-Администрация АМО;</w:t>
            </w:r>
          </w:p>
          <w:p w14:paraId="0B2588C2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-МКУК«ИДЦ»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39FC327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B28338E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04E96E4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11FF8D8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3E5790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615E4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6ACE5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37AC5D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0366B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4232,2</w:t>
            </w:r>
          </w:p>
        </w:tc>
        <w:tc>
          <w:tcPr>
            <w:tcW w:w="1275" w:type="dxa"/>
          </w:tcPr>
          <w:p w14:paraId="6589915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4494,0</w:t>
            </w:r>
          </w:p>
        </w:tc>
        <w:tc>
          <w:tcPr>
            <w:tcW w:w="1134" w:type="dxa"/>
          </w:tcPr>
          <w:p w14:paraId="69999C4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14:paraId="450D62A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D8E7B1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B6186B" w:rsidRPr="00827512" w14:paraId="0DA9ED29" w14:textId="77777777" w:rsidTr="005C7114">
        <w:trPr>
          <w:trHeight w:val="492"/>
        </w:trPr>
        <w:tc>
          <w:tcPr>
            <w:tcW w:w="426" w:type="dxa"/>
            <w:vMerge/>
          </w:tcPr>
          <w:p w14:paraId="2E56061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533B1C3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B375BC9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5C8EE9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7876A02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EBBF7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1CAE9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B61BA0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2A981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19029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84639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ECAB4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73E1C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6FB92E2" w14:textId="77777777" w:rsidTr="005C7114">
        <w:trPr>
          <w:trHeight w:val="784"/>
        </w:trPr>
        <w:tc>
          <w:tcPr>
            <w:tcW w:w="426" w:type="dxa"/>
            <w:vMerge/>
          </w:tcPr>
          <w:p w14:paraId="4AFBEB2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D7905EB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6E4DE89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53A29A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535BC2A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467C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2B7DB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0823A9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0E4EF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52F7C4E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4998B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74E3F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5B91F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9579ED4" w14:textId="77777777" w:rsidTr="005C7114">
        <w:trPr>
          <w:trHeight w:val="638"/>
        </w:trPr>
        <w:tc>
          <w:tcPr>
            <w:tcW w:w="426" w:type="dxa"/>
            <w:vMerge/>
          </w:tcPr>
          <w:p w14:paraId="5C3EE65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4180D5E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9C5C6F5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36E8FE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39458A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19EB8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6DE40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0D2952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B199A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4232,2</w:t>
            </w:r>
          </w:p>
        </w:tc>
        <w:tc>
          <w:tcPr>
            <w:tcW w:w="1275" w:type="dxa"/>
          </w:tcPr>
          <w:p w14:paraId="7D600E8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4494,0</w:t>
            </w:r>
          </w:p>
        </w:tc>
        <w:tc>
          <w:tcPr>
            <w:tcW w:w="1134" w:type="dxa"/>
          </w:tcPr>
          <w:p w14:paraId="691B3F9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</w:tcPr>
          <w:p w14:paraId="5563742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36CA08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1500,0</w:t>
            </w:r>
          </w:p>
        </w:tc>
      </w:tr>
      <w:tr w:rsidR="00B6186B" w:rsidRPr="00827512" w14:paraId="0AD849A7" w14:textId="77777777" w:rsidTr="005C7114">
        <w:trPr>
          <w:trHeight w:val="416"/>
        </w:trPr>
        <w:tc>
          <w:tcPr>
            <w:tcW w:w="426" w:type="dxa"/>
            <w:vMerge w:val="restart"/>
          </w:tcPr>
          <w:p w14:paraId="11751CE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4E2CDB7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2. 3.</w:t>
            </w:r>
          </w:p>
          <w:p w14:paraId="1BFAD2BA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  <w:p w14:paraId="0072FCF8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65F6FF0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26562CB9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52FE6EAD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5E8C8E7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4E70088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3B040F3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5C97C1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AA4B8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207DB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E82CE9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3D124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3517,6</w:t>
            </w:r>
          </w:p>
        </w:tc>
        <w:tc>
          <w:tcPr>
            <w:tcW w:w="1275" w:type="dxa"/>
          </w:tcPr>
          <w:p w14:paraId="70F4403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4005,8</w:t>
            </w:r>
          </w:p>
        </w:tc>
        <w:tc>
          <w:tcPr>
            <w:tcW w:w="1134" w:type="dxa"/>
          </w:tcPr>
          <w:p w14:paraId="6551080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70AEB4D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795D497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B6186B" w:rsidRPr="00827512" w14:paraId="55C0D7AA" w14:textId="77777777" w:rsidTr="005C7114">
        <w:trPr>
          <w:trHeight w:val="311"/>
        </w:trPr>
        <w:tc>
          <w:tcPr>
            <w:tcW w:w="426" w:type="dxa"/>
            <w:vMerge/>
          </w:tcPr>
          <w:p w14:paraId="268E430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AAEB964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C0AF43D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48A9D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  <w:p w14:paraId="1DA97E1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572D6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754AE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C6E67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483602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0DAA7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51645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82E73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EC4C9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433E7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7003B379" w14:textId="77777777" w:rsidTr="005C7114">
        <w:trPr>
          <w:trHeight w:val="204"/>
        </w:trPr>
        <w:tc>
          <w:tcPr>
            <w:tcW w:w="426" w:type="dxa"/>
            <w:vMerge/>
          </w:tcPr>
          <w:p w14:paraId="621E6C9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43818BF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71A2CF5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3B771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3E5571A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F5A62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F4F80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DBB26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580A6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79434B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B615F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763A6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ABD47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65BDE1F" w14:textId="77777777" w:rsidTr="002E4370">
        <w:trPr>
          <w:trHeight w:val="523"/>
        </w:trPr>
        <w:tc>
          <w:tcPr>
            <w:tcW w:w="426" w:type="dxa"/>
            <w:vMerge/>
          </w:tcPr>
          <w:p w14:paraId="590910A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BD0E5DB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80EE0D2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D39F18" w14:textId="77777777" w:rsidR="00B6186B" w:rsidRPr="00827512" w:rsidRDefault="00B6186B" w:rsidP="002E4370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A8B4E8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4FB58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F4EAB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FDE531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25770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3517,6</w:t>
            </w:r>
          </w:p>
        </w:tc>
        <w:tc>
          <w:tcPr>
            <w:tcW w:w="1275" w:type="dxa"/>
          </w:tcPr>
          <w:p w14:paraId="6B556A0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4005,8</w:t>
            </w:r>
          </w:p>
        </w:tc>
        <w:tc>
          <w:tcPr>
            <w:tcW w:w="1134" w:type="dxa"/>
          </w:tcPr>
          <w:p w14:paraId="46D1070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5C08514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14:paraId="46228BD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1978,1</w:t>
            </w:r>
          </w:p>
        </w:tc>
      </w:tr>
      <w:tr w:rsidR="00B6186B" w:rsidRPr="00827512" w14:paraId="45B3AF8E" w14:textId="77777777" w:rsidTr="005C7114">
        <w:trPr>
          <w:trHeight w:val="569"/>
        </w:trPr>
        <w:tc>
          <w:tcPr>
            <w:tcW w:w="426" w:type="dxa"/>
            <w:vMerge w:val="restart"/>
          </w:tcPr>
          <w:p w14:paraId="7D65206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B981044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2. 4</w:t>
            </w:r>
          </w:p>
          <w:p w14:paraId="03B4D141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410" w:type="dxa"/>
            <w:vMerge w:val="restart"/>
          </w:tcPr>
          <w:p w14:paraId="4ACC6834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1EC67892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3F0C3F2C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53E0556C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039F34A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2A373CA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41F3D5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812EE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F1879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FEBC21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81A71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2F4538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32346B8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00D3D6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6FA91A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3DB09096" w14:textId="77777777" w:rsidTr="005C7114">
        <w:trPr>
          <w:trHeight w:val="591"/>
        </w:trPr>
        <w:tc>
          <w:tcPr>
            <w:tcW w:w="426" w:type="dxa"/>
            <w:vMerge/>
          </w:tcPr>
          <w:p w14:paraId="1962B14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A37D0B3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A4E500C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961C14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7641010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D279B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9500A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647F5D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AE2E4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31AA4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5EAC9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0F7F7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9A8A1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007C173" w14:textId="77777777" w:rsidTr="005C7114">
        <w:trPr>
          <w:trHeight w:val="688"/>
        </w:trPr>
        <w:tc>
          <w:tcPr>
            <w:tcW w:w="426" w:type="dxa"/>
            <w:vMerge/>
          </w:tcPr>
          <w:p w14:paraId="39A7AA7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043D7F2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5C03FA5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B5689F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71F7874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0E3BD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1B4B3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B22B86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0945D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C8738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053E5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3554D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048FA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7533C70" w14:textId="77777777" w:rsidTr="002E4370">
        <w:trPr>
          <w:trHeight w:val="662"/>
        </w:trPr>
        <w:tc>
          <w:tcPr>
            <w:tcW w:w="426" w:type="dxa"/>
            <w:vMerge/>
          </w:tcPr>
          <w:p w14:paraId="0495333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ADAA809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16D400D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3F2A6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D49CE8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845A6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8DAB1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0EA551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D05B1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6C42FFC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15B7CB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DCB4E7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B8E25F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6400A0A1" w14:textId="77777777" w:rsidTr="005C7114">
        <w:trPr>
          <w:trHeight w:val="451"/>
        </w:trPr>
        <w:tc>
          <w:tcPr>
            <w:tcW w:w="426" w:type="dxa"/>
            <w:vMerge w:val="restart"/>
          </w:tcPr>
          <w:p w14:paraId="3F42680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719CEDF7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2. 5.</w:t>
            </w:r>
          </w:p>
          <w:p w14:paraId="2C620362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b/>
                <w:sz w:val="24"/>
                <w:szCs w:val="24"/>
              </w:rPr>
              <w:t xml:space="preserve"> </w:t>
            </w:r>
            <w:r w:rsidRPr="00827512">
              <w:rPr>
                <w:sz w:val="24"/>
                <w:szCs w:val="24"/>
              </w:rPr>
              <w:t>Организация культурно-массовых мероприятий.</w:t>
            </w:r>
          </w:p>
          <w:p w14:paraId="47289ABF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  <w:p w14:paraId="7BC56A8C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  <w:p w14:paraId="5F9582E8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5CBD67A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7EFB1C7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4184069F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0FEC7D3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494496C2" w14:textId="77777777" w:rsidR="00B6186B" w:rsidRPr="00827512" w:rsidRDefault="00B6186B" w:rsidP="005C7114">
            <w:p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675877A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7F32B8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DA403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DEA48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15B608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931AC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2199,0</w:t>
            </w:r>
          </w:p>
        </w:tc>
        <w:tc>
          <w:tcPr>
            <w:tcW w:w="1275" w:type="dxa"/>
          </w:tcPr>
          <w:p w14:paraId="3B77D25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134" w:type="dxa"/>
          </w:tcPr>
          <w:p w14:paraId="7ECCF8F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14:paraId="18791A9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14:paraId="78FEDA1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B6186B" w:rsidRPr="00827512" w14:paraId="20159A3D" w14:textId="77777777" w:rsidTr="005C7114">
        <w:trPr>
          <w:trHeight w:val="473"/>
        </w:trPr>
        <w:tc>
          <w:tcPr>
            <w:tcW w:w="426" w:type="dxa"/>
            <w:vMerge/>
          </w:tcPr>
          <w:p w14:paraId="071F346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32A2D2E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4142EC8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5365C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4B755DB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97F83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1A103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FEC539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5074C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9C6F0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5C21A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82FF4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87D57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2ADFFD2" w14:textId="77777777" w:rsidTr="005C7114">
        <w:trPr>
          <w:trHeight w:val="473"/>
        </w:trPr>
        <w:tc>
          <w:tcPr>
            <w:tcW w:w="426" w:type="dxa"/>
            <w:vMerge/>
          </w:tcPr>
          <w:p w14:paraId="77CAE5B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DDC3364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3AC51EE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CFDFB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75C5670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0EA70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2A7A9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AAE559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164E0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BD64E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D3AD8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B5112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60ABD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5872C95" w14:textId="77777777" w:rsidTr="005C7114">
        <w:trPr>
          <w:trHeight w:val="516"/>
        </w:trPr>
        <w:tc>
          <w:tcPr>
            <w:tcW w:w="426" w:type="dxa"/>
            <w:vMerge/>
          </w:tcPr>
          <w:p w14:paraId="483C008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0ECB10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34F402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25D6C1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50795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07DA5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4FE01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254E42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C20B3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2199,0</w:t>
            </w:r>
          </w:p>
        </w:tc>
        <w:tc>
          <w:tcPr>
            <w:tcW w:w="1275" w:type="dxa"/>
          </w:tcPr>
          <w:p w14:paraId="1835A67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134" w:type="dxa"/>
          </w:tcPr>
          <w:p w14:paraId="5D3FB00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50,0</w:t>
            </w:r>
          </w:p>
        </w:tc>
        <w:tc>
          <w:tcPr>
            <w:tcW w:w="1134" w:type="dxa"/>
          </w:tcPr>
          <w:p w14:paraId="6F51722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14:paraId="2295526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200,0</w:t>
            </w:r>
          </w:p>
        </w:tc>
      </w:tr>
      <w:tr w:rsidR="00B6186B" w:rsidRPr="00827512" w14:paraId="59828902" w14:textId="77777777" w:rsidTr="005C7114">
        <w:trPr>
          <w:trHeight w:val="441"/>
        </w:trPr>
        <w:tc>
          <w:tcPr>
            <w:tcW w:w="426" w:type="dxa"/>
            <w:vMerge w:val="restart"/>
          </w:tcPr>
          <w:p w14:paraId="3DC630F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775034BC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2. 6.</w:t>
            </w:r>
          </w:p>
          <w:p w14:paraId="5B04106C" w14:textId="77777777" w:rsidR="00B6186B" w:rsidRPr="00827512" w:rsidRDefault="00B6186B" w:rsidP="002E4370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Поддержка и </w:t>
            </w:r>
            <w:r w:rsidRPr="00827512">
              <w:rPr>
                <w:sz w:val="24"/>
                <w:szCs w:val="24"/>
              </w:rPr>
              <w:lastRenderedPageBreak/>
              <w:t>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410" w:type="dxa"/>
            <w:vMerge w:val="restart"/>
          </w:tcPr>
          <w:p w14:paraId="45F6F07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2D73573A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3CE611AE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-ДШИ с. Анучино</w:t>
            </w:r>
          </w:p>
          <w:p w14:paraId="6141103C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1818A75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4D86A6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7D76DB4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C798F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44624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7BCF4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CBD68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275" w:type="dxa"/>
          </w:tcPr>
          <w:p w14:paraId="2FF2872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4" w:type="dxa"/>
          </w:tcPr>
          <w:p w14:paraId="0638029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2DC92F4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1A26B1D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B6186B" w:rsidRPr="00827512" w14:paraId="610C9800" w14:textId="77777777" w:rsidTr="005C7114">
        <w:trPr>
          <w:trHeight w:val="454"/>
        </w:trPr>
        <w:tc>
          <w:tcPr>
            <w:tcW w:w="426" w:type="dxa"/>
            <w:vMerge/>
          </w:tcPr>
          <w:p w14:paraId="7FCEF92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23833F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12D6D03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BBB20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29A8A6C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122FF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C758F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4AC0E8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B76B3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98690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031CA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6EC8A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135E1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85FE3A0" w14:textId="77777777" w:rsidTr="005C7114">
        <w:trPr>
          <w:trHeight w:val="591"/>
        </w:trPr>
        <w:tc>
          <w:tcPr>
            <w:tcW w:w="426" w:type="dxa"/>
            <w:vMerge/>
          </w:tcPr>
          <w:p w14:paraId="3B30328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30E7E64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E13A204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3B253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620F2D1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42505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10997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9DBE98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9BD46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9319D1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642B1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D5B98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3AE49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A7E5473" w14:textId="77777777" w:rsidTr="005C7114">
        <w:trPr>
          <w:trHeight w:val="570"/>
        </w:trPr>
        <w:tc>
          <w:tcPr>
            <w:tcW w:w="426" w:type="dxa"/>
            <w:vMerge/>
          </w:tcPr>
          <w:p w14:paraId="01AC2D2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54CC1E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CB69BA0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7D0D2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C6EB50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23FDB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5C8975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63B4B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1963F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275" w:type="dxa"/>
          </w:tcPr>
          <w:p w14:paraId="581DDD1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4" w:type="dxa"/>
          </w:tcPr>
          <w:p w14:paraId="0CB6AE3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57455F8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34" w:type="dxa"/>
          </w:tcPr>
          <w:p w14:paraId="1B6F5E3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80,0</w:t>
            </w:r>
          </w:p>
        </w:tc>
      </w:tr>
      <w:tr w:rsidR="00B6186B" w:rsidRPr="00827512" w14:paraId="0775A549" w14:textId="77777777" w:rsidTr="005C7114">
        <w:trPr>
          <w:trHeight w:val="395"/>
        </w:trPr>
        <w:tc>
          <w:tcPr>
            <w:tcW w:w="426" w:type="dxa"/>
            <w:vMerge w:val="restart"/>
          </w:tcPr>
          <w:p w14:paraId="7B7A8BE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7560BBD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2. 7.</w:t>
            </w:r>
          </w:p>
          <w:p w14:paraId="2B0D1E04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410" w:type="dxa"/>
            <w:vMerge w:val="restart"/>
          </w:tcPr>
          <w:p w14:paraId="31453674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Администрация АМО;</w:t>
            </w:r>
          </w:p>
          <w:p w14:paraId="4746C00E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042B09B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97DE3C8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D982F5A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Общественные организации ( по согласованию </w:t>
            </w:r>
          </w:p>
        </w:tc>
        <w:tc>
          <w:tcPr>
            <w:tcW w:w="1418" w:type="dxa"/>
          </w:tcPr>
          <w:p w14:paraId="225D3A5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6D92D7F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735CD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5BE978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BC7D89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CC8AF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275" w:type="dxa"/>
          </w:tcPr>
          <w:p w14:paraId="2DFD1B5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236,5</w:t>
            </w:r>
          </w:p>
        </w:tc>
        <w:tc>
          <w:tcPr>
            <w:tcW w:w="1134" w:type="dxa"/>
          </w:tcPr>
          <w:p w14:paraId="620E0BF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4FED707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62FFB95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B6186B" w:rsidRPr="00827512" w14:paraId="38A6DFF8" w14:textId="77777777" w:rsidTr="005C7114">
        <w:trPr>
          <w:trHeight w:val="419"/>
        </w:trPr>
        <w:tc>
          <w:tcPr>
            <w:tcW w:w="426" w:type="dxa"/>
            <w:vMerge/>
          </w:tcPr>
          <w:p w14:paraId="475285D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3E6266F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F5D3E2C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27139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61289B7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E21DB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9AF9B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26B455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4FDC3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AC114D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4A09C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65C03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8B6B7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81846F5" w14:textId="77777777" w:rsidTr="005C7114">
        <w:trPr>
          <w:trHeight w:val="494"/>
        </w:trPr>
        <w:tc>
          <w:tcPr>
            <w:tcW w:w="426" w:type="dxa"/>
            <w:vMerge/>
          </w:tcPr>
          <w:p w14:paraId="74EAECD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38D7D80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6147FB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74CF8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  <w:p w14:paraId="3B4A101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56FB2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ECAEC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F9CBF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E122A4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EDC3E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827A4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98953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A1EA2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A18FD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5497348" w14:textId="77777777" w:rsidTr="005C7114">
        <w:trPr>
          <w:trHeight w:val="493"/>
        </w:trPr>
        <w:tc>
          <w:tcPr>
            <w:tcW w:w="426" w:type="dxa"/>
            <w:vMerge/>
          </w:tcPr>
          <w:p w14:paraId="3666F7A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737828F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79866F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B2E25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5A2819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536BF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615C8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726E48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191DA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275" w:type="dxa"/>
          </w:tcPr>
          <w:p w14:paraId="2094569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236,5</w:t>
            </w:r>
          </w:p>
        </w:tc>
        <w:tc>
          <w:tcPr>
            <w:tcW w:w="1134" w:type="dxa"/>
          </w:tcPr>
          <w:p w14:paraId="75CA58B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6EBA1C0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14:paraId="74D11CC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70,0</w:t>
            </w:r>
          </w:p>
        </w:tc>
      </w:tr>
      <w:tr w:rsidR="00B6186B" w:rsidRPr="00827512" w14:paraId="1F1AE775" w14:textId="77777777" w:rsidTr="005C7114">
        <w:trPr>
          <w:trHeight w:val="419"/>
        </w:trPr>
        <w:tc>
          <w:tcPr>
            <w:tcW w:w="426" w:type="dxa"/>
            <w:vMerge w:val="restart"/>
          </w:tcPr>
          <w:p w14:paraId="3DD8502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2E88789C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2. 8.</w:t>
            </w:r>
          </w:p>
          <w:p w14:paraId="4487BD3B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410" w:type="dxa"/>
            <w:vMerge w:val="restart"/>
          </w:tcPr>
          <w:p w14:paraId="267361FE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338313C8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469AB69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85AF3DA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1449D2DB" w14:textId="77777777" w:rsidR="00B6186B" w:rsidRPr="0036250F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6F2ADB2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5A2708F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90C23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780FA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AFC3DD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DC932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1275" w:type="dxa"/>
          </w:tcPr>
          <w:p w14:paraId="6E07292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360,6</w:t>
            </w:r>
          </w:p>
        </w:tc>
        <w:tc>
          <w:tcPr>
            <w:tcW w:w="1134" w:type="dxa"/>
          </w:tcPr>
          <w:p w14:paraId="23C25DB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7290FC7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134" w:type="dxa"/>
          </w:tcPr>
          <w:p w14:paraId="3F32E8D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169,7</w:t>
            </w:r>
          </w:p>
        </w:tc>
      </w:tr>
      <w:tr w:rsidR="00B6186B" w:rsidRPr="00827512" w14:paraId="4EB45628" w14:textId="77777777" w:rsidTr="005C7114">
        <w:trPr>
          <w:trHeight w:val="462"/>
        </w:trPr>
        <w:tc>
          <w:tcPr>
            <w:tcW w:w="426" w:type="dxa"/>
            <w:vMerge/>
          </w:tcPr>
          <w:p w14:paraId="662E303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4FBCCF4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AF25781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139F7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31D8990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7284D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6019C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C8EA8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DA796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70A3B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454C8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9638A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08410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05643BE" w14:textId="77777777" w:rsidTr="005C7114">
        <w:trPr>
          <w:trHeight w:val="483"/>
        </w:trPr>
        <w:tc>
          <w:tcPr>
            <w:tcW w:w="426" w:type="dxa"/>
            <w:vMerge/>
          </w:tcPr>
          <w:p w14:paraId="775A0C7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49D9D4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DA6A70C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D63486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24DE925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A08FB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B601D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472B02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DD015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275" w:type="dxa"/>
          </w:tcPr>
          <w:p w14:paraId="6F8853E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357,0</w:t>
            </w:r>
          </w:p>
        </w:tc>
        <w:tc>
          <w:tcPr>
            <w:tcW w:w="1134" w:type="dxa"/>
          </w:tcPr>
          <w:p w14:paraId="5C075F5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1E277A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8145D9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6186B" w:rsidRPr="00827512" w14:paraId="334E95EA" w14:textId="77777777" w:rsidTr="005C7114">
        <w:trPr>
          <w:trHeight w:val="570"/>
        </w:trPr>
        <w:tc>
          <w:tcPr>
            <w:tcW w:w="426" w:type="dxa"/>
            <w:vMerge/>
          </w:tcPr>
          <w:p w14:paraId="58718F1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78C232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62C696C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D55C8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44B907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F214D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17A19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9E7A3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C271F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275" w:type="dxa"/>
          </w:tcPr>
          <w:p w14:paraId="089A9AC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134" w:type="dxa"/>
          </w:tcPr>
          <w:p w14:paraId="2E305E7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0A3FDF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E52388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6186B" w:rsidRPr="00827512" w14:paraId="21362BF8" w14:textId="77777777" w:rsidTr="005C7114">
        <w:trPr>
          <w:trHeight w:val="270"/>
        </w:trPr>
        <w:tc>
          <w:tcPr>
            <w:tcW w:w="426" w:type="dxa"/>
            <w:vMerge w:val="restart"/>
          </w:tcPr>
          <w:p w14:paraId="68D9FEF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E16EBC0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2. 9.</w:t>
            </w:r>
          </w:p>
          <w:p w14:paraId="205EEA10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Проведение реставрационных и ремонтных работ памятников истории и </w:t>
            </w:r>
            <w:r w:rsidRPr="00827512">
              <w:rPr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2410" w:type="dxa"/>
            <w:vMerge w:val="restart"/>
          </w:tcPr>
          <w:p w14:paraId="74461BF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40AB9664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11B55512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748D45BD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AB95852" w14:textId="77777777" w:rsidR="00B6186B" w:rsidRPr="00693F47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637E3AF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7CA84B1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56019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87829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6A92C4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136DD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120,0</w:t>
            </w:r>
          </w:p>
        </w:tc>
        <w:tc>
          <w:tcPr>
            <w:tcW w:w="1275" w:type="dxa"/>
          </w:tcPr>
          <w:p w14:paraId="7B69A73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903, 0</w:t>
            </w:r>
          </w:p>
        </w:tc>
        <w:tc>
          <w:tcPr>
            <w:tcW w:w="1134" w:type="dxa"/>
          </w:tcPr>
          <w:p w14:paraId="1F401E0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0  </w:t>
            </w:r>
          </w:p>
        </w:tc>
        <w:tc>
          <w:tcPr>
            <w:tcW w:w="1134" w:type="dxa"/>
          </w:tcPr>
          <w:p w14:paraId="79CDC05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  <w:tc>
          <w:tcPr>
            <w:tcW w:w="1134" w:type="dxa"/>
          </w:tcPr>
          <w:p w14:paraId="6558F83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</w:tr>
      <w:tr w:rsidR="00B6186B" w:rsidRPr="00827512" w14:paraId="736290C2" w14:textId="77777777" w:rsidTr="005C7114">
        <w:trPr>
          <w:trHeight w:val="505"/>
        </w:trPr>
        <w:tc>
          <w:tcPr>
            <w:tcW w:w="426" w:type="dxa"/>
            <w:vMerge/>
          </w:tcPr>
          <w:p w14:paraId="36419D7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E42A5F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DE4BB82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FA437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2DFB12E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103C1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DE564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5A1FC9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655D7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C07CA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7B9A6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DFBCB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58452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D3376F0" w14:textId="77777777" w:rsidTr="005C7114">
        <w:trPr>
          <w:trHeight w:val="548"/>
        </w:trPr>
        <w:tc>
          <w:tcPr>
            <w:tcW w:w="426" w:type="dxa"/>
            <w:vMerge/>
          </w:tcPr>
          <w:p w14:paraId="2758524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258FB36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AA9E770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207C9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2058B9F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E253E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B8A5D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BF37C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CB546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27223C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D4394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A62F6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75BF2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C0DAE2E" w14:textId="77777777" w:rsidTr="005C7114">
        <w:trPr>
          <w:trHeight w:val="688"/>
        </w:trPr>
        <w:tc>
          <w:tcPr>
            <w:tcW w:w="426" w:type="dxa"/>
            <w:vMerge/>
          </w:tcPr>
          <w:p w14:paraId="4A66B68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174E448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C66816F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80730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1C9255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A9452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CDDF5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8FF3E4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05839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120,0</w:t>
            </w:r>
          </w:p>
        </w:tc>
        <w:tc>
          <w:tcPr>
            <w:tcW w:w="1275" w:type="dxa"/>
          </w:tcPr>
          <w:p w14:paraId="5596D2A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903, 0</w:t>
            </w:r>
          </w:p>
        </w:tc>
        <w:tc>
          <w:tcPr>
            <w:tcW w:w="1134" w:type="dxa"/>
          </w:tcPr>
          <w:p w14:paraId="161B7E5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0  </w:t>
            </w:r>
          </w:p>
        </w:tc>
        <w:tc>
          <w:tcPr>
            <w:tcW w:w="1134" w:type="dxa"/>
          </w:tcPr>
          <w:p w14:paraId="37C9F81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  <w:tc>
          <w:tcPr>
            <w:tcW w:w="1134" w:type="dxa"/>
          </w:tcPr>
          <w:p w14:paraId="5A3F5E3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0</w:t>
            </w:r>
          </w:p>
        </w:tc>
      </w:tr>
      <w:tr w:rsidR="00B6186B" w:rsidRPr="00827512" w14:paraId="50645CC3" w14:textId="77777777" w:rsidTr="005C7114">
        <w:trPr>
          <w:trHeight w:val="413"/>
        </w:trPr>
        <w:tc>
          <w:tcPr>
            <w:tcW w:w="426" w:type="dxa"/>
            <w:vMerge w:val="restart"/>
          </w:tcPr>
          <w:p w14:paraId="43E00AE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50E305C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"Благоустройство территории памятника участникам ВОВ с. Виноградовка"  ТОС   "Виноградовский"</w:t>
            </w:r>
          </w:p>
        </w:tc>
        <w:tc>
          <w:tcPr>
            <w:tcW w:w="2410" w:type="dxa"/>
            <w:vMerge w:val="restart"/>
          </w:tcPr>
          <w:p w14:paraId="0C61EC00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23A786C8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CEA64C5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7728C9A8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2CD280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43860B2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0865E8C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A0C4F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B0C59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A9922D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DAB55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1148,4</w:t>
            </w:r>
          </w:p>
        </w:tc>
        <w:tc>
          <w:tcPr>
            <w:tcW w:w="1275" w:type="dxa"/>
          </w:tcPr>
          <w:p w14:paraId="346CF5D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2054E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652DC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9A16A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B804BAA" w14:textId="77777777" w:rsidTr="005C7114">
        <w:trPr>
          <w:trHeight w:val="560"/>
        </w:trPr>
        <w:tc>
          <w:tcPr>
            <w:tcW w:w="426" w:type="dxa"/>
            <w:vMerge/>
          </w:tcPr>
          <w:p w14:paraId="354778F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1F934B7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06809CE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4CD59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Фед.бюд. </w:t>
            </w:r>
          </w:p>
        </w:tc>
        <w:tc>
          <w:tcPr>
            <w:tcW w:w="425" w:type="dxa"/>
          </w:tcPr>
          <w:p w14:paraId="68AACCB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7C273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F8BB7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53DED9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D0E71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3E356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934DF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21DFC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91DAB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4C86404" w14:textId="77777777" w:rsidTr="005C7114">
        <w:trPr>
          <w:trHeight w:val="688"/>
        </w:trPr>
        <w:tc>
          <w:tcPr>
            <w:tcW w:w="426" w:type="dxa"/>
            <w:vMerge/>
          </w:tcPr>
          <w:p w14:paraId="53E3808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9C7086C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39AEC5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6A1F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674FCCA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6C0C3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1CC3F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996A07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97B97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</w:tcPr>
          <w:p w14:paraId="51B222A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9460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2F513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4B249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2F326F1" w14:textId="77777777" w:rsidTr="005C7114">
        <w:trPr>
          <w:trHeight w:val="688"/>
        </w:trPr>
        <w:tc>
          <w:tcPr>
            <w:tcW w:w="426" w:type="dxa"/>
            <w:vMerge/>
          </w:tcPr>
          <w:p w14:paraId="06B1C42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CBE9F59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7F4065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A48FA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F26BA4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C5F94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F8384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94242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3BF1F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275" w:type="dxa"/>
          </w:tcPr>
          <w:p w14:paraId="55BF607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E54C4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AB90A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D999E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9102809" w14:textId="77777777" w:rsidTr="005C7114">
        <w:trPr>
          <w:trHeight w:val="446"/>
        </w:trPr>
        <w:tc>
          <w:tcPr>
            <w:tcW w:w="426" w:type="dxa"/>
            <w:vMerge w:val="restart"/>
          </w:tcPr>
          <w:p w14:paraId="4529991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7E38B6F" w14:textId="77777777" w:rsidR="00B6186B" w:rsidRPr="00827512" w:rsidRDefault="00B6186B" w:rsidP="005C7114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" Благоустройство территории Обелиска Защитникам отечества" ТОС Рисовое</w:t>
            </w:r>
          </w:p>
        </w:tc>
        <w:tc>
          <w:tcPr>
            <w:tcW w:w="2410" w:type="dxa"/>
            <w:vMerge w:val="restart"/>
          </w:tcPr>
          <w:p w14:paraId="1F68FE0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19E58705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15797AB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7064DB1F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8373A02" w14:textId="77777777" w:rsidR="00B6186B" w:rsidRPr="00693F47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29B9416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30F151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A8D2D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AC965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711199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10A63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1022,9</w:t>
            </w:r>
          </w:p>
        </w:tc>
        <w:tc>
          <w:tcPr>
            <w:tcW w:w="1275" w:type="dxa"/>
          </w:tcPr>
          <w:p w14:paraId="67C4F0A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50453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7C9BC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704B9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BD50A74" w14:textId="77777777" w:rsidTr="005C7114">
        <w:trPr>
          <w:trHeight w:val="688"/>
        </w:trPr>
        <w:tc>
          <w:tcPr>
            <w:tcW w:w="426" w:type="dxa"/>
            <w:vMerge/>
          </w:tcPr>
          <w:p w14:paraId="1BDCAEB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C28A82E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EC8E1E6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8F11B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7AA684A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3C9E5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94349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9B1964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DE5E4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9D3D71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F016A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A2CBF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77391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51C90AB" w14:textId="77777777" w:rsidTr="005C7114">
        <w:trPr>
          <w:trHeight w:val="688"/>
        </w:trPr>
        <w:tc>
          <w:tcPr>
            <w:tcW w:w="426" w:type="dxa"/>
            <w:vMerge/>
          </w:tcPr>
          <w:p w14:paraId="16FEF6B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E4B4D2D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9DCA5DE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D40C6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41ED256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C0098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3958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60DC09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A360B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</w:tcPr>
          <w:p w14:paraId="5EC214D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A7279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A6CCB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090BF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70798CB" w14:textId="77777777" w:rsidTr="005C7114">
        <w:trPr>
          <w:trHeight w:val="688"/>
        </w:trPr>
        <w:tc>
          <w:tcPr>
            <w:tcW w:w="426" w:type="dxa"/>
            <w:vMerge/>
          </w:tcPr>
          <w:p w14:paraId="23E6C1B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6A28243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36C3D0E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6EE71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BA49FF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98D60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58104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4755B0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329A6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22,9</w:t>
            </w:r>
          </w:p>
        </w:tc>
        <w:tc>
          <w:tcPr>
            <w:tcW w:w="1275" w:type="dxa"/>
          </w:tcPr>
          <w:p w14:paraId="4159258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00641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0B750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94943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96E6DB0" w14:textId="77777777" w:rsidTr="005C7114">
        <w:trPr>
          <w:trHeight w:val="419"/>
        </w:trPr>
        <w:tc>
          <w:tcPr>
            <w:tcW w:w="426" w:type="dxa"/>
            <w:vMerge w:val="restart"/>
          </w:tcPr>
          <w:p w14:paraId="497D52C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7DE5F02" w14:textId="77777777" w:rsidR="00B6186B" w:rsidRPr="00827512" w:rsidRDefault="00B6186B" w:rsidP="005C7114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 xml:space="preserve">" Благоустройство территории сельского клуба с. Еловка" ТОС </w:t>
            </w:r>
          </w:p>
          <w:p w14:paraId="58EFB614" w14:textId="77777777" w:rsidR="00B6186B" w:rsidRPr="00827512" w:rsidRDefault="00B6186B" w:rsidP="005C7114">
            <w:r w:rsidRPr="00827512">
              <w:t>" Имени Лазо"</w:t>
            </w:r>
          </w:p>
        </w:tc>
        <w:tc>
          <w:tcPr>
            <w:tcW w:w="2410" w:type="dxa"/>
            <w:vMerge w:val="restart"/>
          </w:tcPr>
          <w:p w14:paraId="7F28FBBF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-Администрация АМО;</w:t>
            </w:r>
          </w:p>
          <w:p w14:paraId="624ED07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-МКУК </w:t>
            </w:r>
            <w:r>
              <w:rPr>
                <w:sz w:val="24"/>
                <w:szCs w:val="24"/>
              </w:rPr>
              <w:t>« ИДЦ»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4A0254C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EC393B4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006119F" w14:textId="77777777" w:rsidR="00B6186B" w:rsidRPr="00693F47" w:rsidRDefault="00B6186B" w:rsidP="005C7114">
            <w:pPr>
              <w:spacing w:after="0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03DEC13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3A6A37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D9B68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3B7C4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E1C6CF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8D152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275" w:type="dxa"/>
          </w:tcPr>
          <w:p w14:paraId="36712F5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3202F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A84F7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FE4A1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3D98F31" w14:textId="77777777" w:rsidTr="005C7114">
        <w:trPr>
          <w:trHeight w:val="568"/>
        </w:trPr>
        <w:tc>
          <w:tcPr>
            <w:tcW w:w="426" w:type="dxa"/>
            <w:vMerge/>
          </w:tcPr>
          <w:p w14:paraId="4C72DE6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DCA79EB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BB4132D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5060E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24A2DA5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9FBDB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3EA5A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36493D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875E3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837358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0D876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109B4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223F0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4B5AE3B" w14:textId="77777777" w:rsidTr="005C7114">
        <w:trPr>
          <w:trHeight w:val="688"/>
        </w:trPr>
        <w:tc>
          <w:tcPr>
            <w:tcW w:w="426" w:type="dxa"/>
            <w:vMerge/>
          </w:tcPr>
          <w:p w14:paraId="2C5730D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7FA042C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D7ED1D1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4423D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622055B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85EA9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85357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25FE55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ED809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275" w:type="dxa"/>
          </w:tcPr>
          <w:p w14:paraId="796BCA3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3AAA2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9F71B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DA4C8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0C44511" w14:textId="77777777" w:rsidTr="005C7114">
        <w:trPr>
          <w:trHeight w:val="688"/>
        </w:trPr>
        <w:tc>
          <w:tcPr>
            <w:tcW w:w="426" w:type="dxa"/>
            <w:vMerge/>
          </w:tcPr>
          <w:p w14:paraId="58E9DE3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EFE69C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12BC411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0D876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D117D3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FCD92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22AB6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216047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B5A9E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442C5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6586C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F1631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72DE3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EC2752C" w14:textId="77777777" w:rsidTr="005C7114">
        <w:trPr>
          <w:trHeight w:val="473"/>
        </w:trPr>
        <w:tc>
          <w:tcPr>
            <w:tcW w:w="426" w:type="dxa"/>
            <w:vMerge w:val="restart"/>
          </w:tcPr>
          <w:p w14:paraId="249A698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2CF3D67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2. 10.</w:t>
            </w:r>
          </w:p>
          <w:p w14:paraId="73737EB1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Проведение работ по сохранению объектов культурного наследия </w:t>
            </w:r>
          </w:p>
          <w:p w14:paraId="41BAA68B" w14:textId="2AB0A6EF" w:rsidR="00B6186B" w:rsidRPr="00827512" w:rsidRDefault="00B6186B" w:rsidP="002E4370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( памятников истории и культуры) народов РФ(Памятник-здание, здесь в 20-е годы заседал штаб партизанских отрядов Приморья) </w:t>
            </w:r>
          </w:p>
        </w:tc>
        <w:tc>
          <w:tcPr>
            <w:tcW w:w="2410" w:type="dxa"/>
            <w:vMerge w:val="restart"/>
          </w:tcPr>
          <w:p w14:paraId="3094088D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827512">
              <w:rPr>
                <w:sz w:val="24"/>
                <w:szCs w:val="24"/>
              </w:rPr>
              <w:lastRenderedPageBreak/>
              <w:t>АМО;</w:t>
            </w:r>
          </w:p>
          <w:p w14:paraId="3A18CBD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450969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2AD6A56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51D50C0E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753C525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2630FCD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5FFD4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8533D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A23644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CBAE9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14569,2</w:t>
            </w:r>
          </w:p>
        </w:tc>
        <w:tc>
          <w:tcPr>
            <w:tcW w:w="1275" w:type="dxa"/>
          </w:tcPr>
          <w:p w14:paraId="72F5E82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ED78EB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E8AA9A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89BDEE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6EDFBB76" w14:textId="77777777" w:rsidTr="005C7114">
        <w:trPr>
          <w:trHeight w:val="473"/>
        </w:trPr>
        <w:tc>
          <w:tcPr>
            <w:tcW w:w="426" w:type="dxa"/>
            <w:vMerge/>
          </w:tcPr>
          <w:p w14:paraId="5515D03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0E15613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FAFE20F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80140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</w:t>
            </w:r>
          </w:p>
        </w:tc>
        <w:tc>
          <w:tcPr>
            <w:tcW w:w="425" w:type="dxa"/>
          </w:tcPr>
          <w:p w14:paraId="018DC57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DDF79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6F677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8E22EB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2698D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BC1533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2A1E49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7CBEBB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51FC54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6F6EC442" w14:textId="77777777" w:rsidTr="005C7114">
        <w:trPr>
          <w:trHeight w:val="526"/>
        </w:trPr>
        <w:tc>
          <w:tcPr>
            <w:tcW w:w="426" w:type="dxa"/>
            <w:vMerge/>
          </w:tcPr>
          <w:p w14:paraId="18277E1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E1C816F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69E53B1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FD9B5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363E5ED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C8EA9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DD960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6D244B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A3121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14419,3</w:t>
            </w:r>
          </w:p>
        </w:tc>
        <w:tc>
          <w:tcPr>
            <w:tcW w:w="1275" w:type="dxa"/>
          </w:tcPr>
          <w:p w14:paraId="09F9247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5F8C09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3017F7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B84599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5398619C" w14:textId="77777777" w:rsidTr="002E4370">
        <w:trPr>
          <w:trHeight w:val="1671"/>
        </w:trPr>
        <w:tc>
          <w:tcPr>
            <w:tcW w:w="426" w:type="dxa"/>
            <w:vMerge/>
          </w:tcPr>
          <w:p w14:paraId="076C0B3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6F724E8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24FAFA5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12453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5F5A3D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9A978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B36FD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2D5FFC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C2D82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149,8</w:t>
            </w:r>
          </w:p>
        </w:tc>
        <w:tc>
          <w:tcPr>
            <w:tcW w:w="1275" w:type="dxa"/>
          </w:tcPr>
          <w:p w14:paraId="5BEC107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A41699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A7CD26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1A149C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0913EFB2" w14:textId="77777777" w:rsidTr="005C7114">
        <w:trPr>
          <w:trHeight w:val="430"/>
        </w:trPr>
        <w:tc>
          <w:tcPr>
            <w:tcW w:w="426" w:type="dxa"/>
            <w:vMerge w:val="restart"/>
          </w:tcPr>
          <w:p w14:paraId="17E5838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AF2999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 xml:space="preserve">2.11.   </w:t>
            </w: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410" w:type="dxa"/>
            <w:vMerge w:val="restart"/>
          </w:tcPr>
          <w:p w14:paraId="27FA483D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47B2099A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142730B0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E839E50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5A5D3CC0" w14:textId="77777777" w:rsidR="00B6186B" w:rsidRPr="00693F47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45F07BD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35CC157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6043B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12498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99C751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460A5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1126,6</w:t>
            </w:r>
          </w:p>
        </w:tc>
        <w:tc>
          <w:tcPr>
            <w:tcW w:w="1275" w:type="dxa"/>
          </w:tcPr>
          <w:p w14:paraId="5408856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5F27E4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2E48EE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54A93C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050F66FA" w14:textId="77777777" w:rsidTr="005C7114">
        <w:trPr>
          <w:trHeight w:val="430"/>
        </w:trPr>
        <w:tc>
          <w:tcPr>
            <w:tcW w:w="426" w:type="dxa"/>
            <w:vMerge/>
          </w:tcPr>
          <w:p w14:paraId="5CDF2E3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8FC0648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789FB5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37CAE0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612BE4A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F0C74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1976A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EEA0E1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2B098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21A62D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4E3B7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4C96B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3E59F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76F6B3C0" w14:textId="77777777" w:rsidTr="005C7114">
        <w:trPr>
          <w:trHeight w:val="430"/>
        </w:trPr>
        <w:tc>
          <w:tcPr>
            <w:tcW w:w="426" w:type="dxa"/>
            <w:vMerge/>
          </w:tcPr>
          <w:p w14:paraId="3AEE486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25C9179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445CB0B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8B10A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760BB91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C8144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BDA8F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F0759F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13B4A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705FC3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A91DB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E5287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4DCE7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DA4020A" w14:textId="77777777" w:rsidTr="005C7114">
        <w:trPr>
          <w:trHeight w:val="430"/>
        </w:trPr>
        <w:tc>
          <w:tcPr>
            <w:tcW w:w="426" w:type="dxa"/>
            <w:vMerge/>
          </w:tcPr>
          <w:p w14:paraId="715ABBA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0DD7C30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BF20FC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545D6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F8FE18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CCD3B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E2BFC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6E3832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2BCE9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1126,6</w:t>
            </w:r>
          </w:p>
        </w:tc>
        <w:tc>
          <w:tcPr>
            <w:tcW w:w="1275" w:type="dxa"/>
          </w:tcPr>
          <w:p w14:paraId="28A1DCD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4A0DC7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A37D22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A86BA4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77CCE673" w14:textId="77777777" w:rsidTr="005C7114">
        <w:trPr>
          <w:trHeight w:val="430"/>
        </w:trPr>
        <w:tc>
          <w:tcPr>
            <w:tcW w:w="426" w:type="dxa"/>
            <w:vMerge w:val="restart"/>
          </w:tcPr>
          <w:p w14:paraId="57EF1CD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B322A77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410" w:type="dxa"/>
            <w:vMerge w:val="restart"/>
          </w:tcPr>
          <w:p w14:paraId="1E93E037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2A0D4E50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-МКУК«ИДЦ» </w:t>
            </w:r>
            <w:r w:rsidRPr="00827512">
              <w:rPr>
                <w:sz w:val="24"/>
                <w:szCs w:val="24"/>
              </w:rPr>
              <w:t>АМО</w:t>
            </w:r>
          </w:p>
          <w:p w14:paraId="5B820C9B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272A8355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24FD125F" w14:textId="77777777" w:rsidR="00B6186B" w:rsidRPr="00693F47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27512">
              <w:rPr>
                <w:sz w:val="24"/>
                <w:szCs w:val="24"/>
              </w:rPr>
              <w:t>Общественные организации ( по согласованию)</w:t>
            </w:r>
          </w:p>
        </w:tc>
        <w:tc>
          <w:tcPr>
            <w:tcW w:w="1418" w:type="dxa"/>
          </w:tcPr>
          <w:p w14:paraId="1BB68C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4541504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B0862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18983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A9503A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B9C69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2F03FC5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6F4C15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6AA0CB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4B751E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04DD5595" w14:textId="77777777" w:rsidTr="005C7114">
        <w:trPr>
          <w:trHeight w:val="430"/>
        </w:trPr>
        <w:tc>
          <w:tcPr>
            <w:tcW w:w="426" w:type="dxa"/>
            <w:vMerge/>
          </w:tcPr>
          <w:p w14:paraId="0AB1AF1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D968248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210F332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4ECCB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5D102C3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7D52D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DFA43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AB04C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E4296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314403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F0268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027A1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1175B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A285F0D" w14:textId="77777777" w:rsidTr="005C7114">
        <w:trPr>
          <w:trHeight w:val="430"/>
        </w:trPr>
        <w:tc>
          <w:tcPr>
            <w:tcW w:w="426" w:type="dxa"/>
            <w:vMerge/>
          </w:tcPr>
          <w:p w14:paraId="3A28EAC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EC3B03B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44C9C6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18F48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3A68F7F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FCB4C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B073D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059ADE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70DE0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031A2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0EE8A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0098D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F3B30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A219F45" w14:textId="77777777" w:rsidTr="005C7114">
        <w:trPr>
          <w:trHeight w:val="430"/>
        </w:trPr>
        <w:tc>
          <w:tcPr>
            <w:tcW w:w="426" w:type="dxa"/>
            <w:vMerge/>
          </w:tcPr>
          <w:p w14:paraId="39D3361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6CEC4F4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566B21C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CBC48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74009B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C2CAF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F132C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D350BD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13853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E9F6E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B2D68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DD29F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9F238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3A3D885" w14:textId="77777777" w:rsidTr="005C7114">
        <w:trPr>
          <w:trHeight w:val="430"/>
        </w:trPr>
        <w:tc>
          <w:tcPr>
            <w:tcW w:w="426" w:type="dxa"/>
            <w:vMerge w:val="restart"/>
          </w:tcPr>
          <w:p w14:paraId="56E7F5A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BC6F9FB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2. 12.</w:t>
            </w:r>
          </w:p>
          <w:p w14:paraId="3B70D984" w14:textId="77777777" w:rsidR="00B6186B" w:rsidRPr="00693F47" w:rsidRDefault="00B6186B" w:rsidP="005C7114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 xml:space="preserve">Софинансирование обеспечения развития и укрепления </w:t>
            </w:r>
            <w:r w:rsidRPr="0082751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материально-технической базы домов культуры ( приобретение экрана ДК с. Анучино)</w:t>
            </w:r>
          </w:p>
        </w:tc>
        <w:tc>
          <w:tcPr>
            <w:tcW w:w="2410" w:type="dxa"/>
            <w:vMerge w:val="restart"/>
          </w:tcPr>
          <w:p w14:paraId="735573CB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30482098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5A1725C8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45115D32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- КУ «МОУО» </w:t>
            </w:r>
            <w:r w:rsidRPr="00827512">
              <w:rPr>
                <w:sz w:val="24"/>
                <w:szCs w:val="24"/>
              </w:rPr>
              <w:lastRenderedPageBreak/>
              <w:t>АМО;</w:t>
            </w:r>
          </w:p>
          <w:p w14:paraId="46312473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66502F1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2D2B3AA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7511F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3E5A7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2244B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B2785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3702,5</w:t>
            </w:r>
          </w:p>
        </w:tc>
        <w:tc>
          <w:tcPr>
            <w:tcW w:w="1275" w:type="dxa"/>
          </w:tcPr>
          <w:p w14:paraId="59BEADD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2020,2</w:t>
            </w:r>
          </w:p>
        </w:tc>
        <w:tc>
          <w:tcPr>
            <w:tcW w:w="1134" w:type="dxa"/>
          </w:tcPr>
          <w:p w14:paraId="031FF8F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C9EAAD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E0DD4A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41C9C379" w14:textId="77777777" w:rsidTr="005C7114">
        <w:trPr>
          <w:trHeight w:val="430"/>
        </w:trPr>
        <w:tc>
          <w:tcPr>
            <w:tcW w:w="426" w:type="dxa"/>
            <w:vMerge/>
          </w:tcPr>
          <w:p w14:paraId="5FB635A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C35A24E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0A08B96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17E01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50FBDF9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BC8D0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7B06B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BE0ED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4B74C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CC614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BC5F8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A9534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EB813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71157F3B" w14:textId="77777777" w:rsidTr="005C7114">
        <w:trPr>
          <w:trHeight w:val="430"/>
        </w:trPr>
        <w:tc>
          <w:tcPr>
            <w:tcW w:w="426" w:type="dxa"/>
            <w:vMerge/>
          </w:tcPr>
          <w:p w14:paraId="745CC94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6A29E35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79C2302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F7CFB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Краевой </w:t>
            </w: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бюд.</w:t>
            </w:r>
          </w:p>
        </w:tc>
        <w:tc>
          <w:tcPr>
            <w:tcW w:w="425" w:type="dxa"/>
          </w:tcPr>
          <w:p w14:paraId="7CE80D4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520AF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7AE1E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839E5E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35167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3665,5</w:t>
            </w:r>
          </w:p>
        </w:tc>
        <w:tc>
          <w:tcPr>
            <w:tcW w:w="1275" w:type="dxa"/>
          </w:tcPr>
          <w:p w14:paraId="1FACE89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763DC9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D138B9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1DEF2C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5D307596" w14:textId="77777777" w:rsidTr="005C7114">
        <w:trPr>
          <w:trHeight w:val="430"/>
        </w:trPr>
        <w:tc>
          <w:tcPr>
            <w:tcW w:w="426" w:type="dxa"/>
            <w:vMerge/>
          </w:tcPr>
          <w:p w14:paraId="60BEF5B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8E45980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B4A40F2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AA354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ECB4C9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47497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D9AAE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67D350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675B4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275" w:type="dxa"/>
          </w:tcPr>
          <w:p w14:paraId="34258C8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2020,2</w:t>
            </w:r>
          </w:p>
        </w:tc>
        <w:tc>
          <w:tcPr>
            <w:tcW w:w="1134" w:type="dxa"/>
          </w:tcPr>
          <w:p w14:paraId="1F8E14A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8BB282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F013A9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4AF3A8AC" w14:textId="77777777" w:rsidTr="005C7114">
        <w:trPr>
          <w:trHeight w:val="430"/>
        </w:trPr>
        <w:tc>
          <w:tcPr>
            <w:tcW w:w="426" w:type="dxa"/>
            <w:vMerge w:val="restart"/>
          </w:tcPr>
          <w:p w14:paraId="271BDC1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72D6A3E9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2. 13.</w:t>
            </w:r>
          </w:p>
          <w:p w14:paraId="2F5B07C6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Инициативное бюджетирование " Твой Проект"                  " Благоустройство прилегающей территории СК с. Виноградовка"</w:t>
            </w:r>
          </w:p>
        </w:tc>
        <w:tc>
          <w:tcPr>
            <w:tcW w:w="2410" w:type="dxa"/>
            <w:vMerge w:val="restart"/>
          </w:tcPr>
          <w:p w14:paraId="52460095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6291432C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79CAD02A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74A0CBA6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57B18AD3" w14:textId="77777777" w:rsidR="00B6186B" w:rsidRPr="00693F47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5127B3A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B2479F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68DB1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A8F44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AFAD6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9CBE1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2636,5</w:t>
            </w:r>
          </w:p>
        </w:tc>
        <w:tc>
          <w:tcPr>
            <w:tcW w:w="1275" w:type="dxa"/>
          </w:tcPr>
          <w:p w14:paraId="003602A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310894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C6F1CA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DAAC27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2288E6A5" w14:textId="77777777" w:rsidTr="005C7114">
        <w:trPr>
          <w:trHeight w:val="430"/>
        </w:trPr>
        <w:tc>
          <w:tcPr>
            <w:tcW w:w="426" w:type="dxa"/>
            <w:vMerge/>
          </w:tcPr>
          <w:p w14:paraId="009AAD1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8F0418C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40F760C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3075A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7E1EC34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36C12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9BE15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F206BB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D0622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517D5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42DF1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74E5F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A8386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4D3876C" w14:textId="77777777" w:rsidTr="005C7114">
        <w:trPr>
          <w:trHeight w:val="430"/>
        </w:trPr>
        <w:tc>
          <w:tcPr>
            <w:tcW w:w="426" w:type="dxa"/>
            <w:vMerge/>
          </w:tcPr>
          <w:p w14:paraId="7904FAF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F1CCA5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E8A778B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18DB7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71A891D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EFB99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B104C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710C4B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57A7C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2610,2</w:t>
            </w:r>
          </w:p>
        </w:tc>
        <w:tc>
          <w:tcPr>
            <w:tcW w:w="1275" w:type="dxa"/>
          </w:tcPr>
          <w:p w14:paraId="02CD3EF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F534E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FADA4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94E9A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DAD20E9" w14:textId="77777777" w:rsidTr="005C7114">
        <w:trPr>
          <w:trHeight w:val="744"/>
        </w:trPr>
        <w:tc>
          <w:tcPr>
            <w:tcW w:w="426" w:type="dxa"/>
            <w:vMerge/>
          </w:tcPr>
          <w:p w14:paraId="21FF347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68BB6B4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8ED078F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7CF9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5F2C69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BA662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EEB0D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A027EB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C5350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1275" w:type="dxa"/>
          </w:tcPr>
          <w:p w14:paraId="64908E5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B13AA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24087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65710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269D275" w14:textId="77777777" w:rsidTr="005C7114">
        <w:trPr>
          <w:trHeight w:val="430"/>
        </w:trPr>
        <w:tc>
          <w:tcPr>
            <w:tcW w:w="426" w:type="dxa"/>
            <w:vMerge w:val="restart"/>
          </w:tcPr>
          <w:p w14:paraId="15D4538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0D9617F3" w14:textId="77777777" w:rsidR="00B6186B" w:rsidRPr="004E3C24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522182F1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E3C24">
              <w:rPr>
                <w:rFonts w:ascii="Times New Roman" w:hAnsi="Times New Roman" w:cs="Times New Roman"/>
              </w:rPr>
              <w:t xml:space="preserve">Инициативное бюджетирование " Твой Проект"                  " Благоустройство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3C24">
              <w:rPr>
                <w:rFonts w:ascii="Times New Roman" w:hAnsi="Times New Roman" w:cs="Times New Roman"/>
              </w:rPr>
              <w:t xml:space="preserve"> территории</w:t>
            </w:r>
            <w:r>
              <w:rPr>
                <w:rFonts w:ascii="Times New Roman" w:hAnsi="Times New Roman" w:cs="Times New Roman"/>
              </w:rPr>
              <w:t xml:space="preserve"> между Домом культуры и памятником погибшим в ВОВ»</w:t>
            </w:r>
            <w:r w:rsidRPr="004E3C24">
              <w:rPr>
                <w:rFonts w:ascii="Times New Roman" w:hAnsi="Times New Roman" w:cs="Times New Roman"/>
              </w:rPr>
              <w:t xml:space="preserve"> СК с. </w:t>
            </w:r>
            <w:r>
              <w:rPr>
                <w:rFonts w:ascii="Times New Roman" w:hAnsi="Times New Roman" w:cs="Times New Roman"/>
              </w:rPr>
              <w:t>Чернышевка</w:t>
            </w:r>
          </w:p>
        </w:tc>
        <w:tc>
          <w:tcPr>
            <w:tcW w:w="2410" w:type="dxa"/>
            <w:vMerge w:val="restart"/>
          </w:tcPr>
          <w:p w14:paraId="6AA94432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AAA1A89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AC8FAF2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B4FF573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5880709" w14:textId="77777777" w:rsidR="00B6186B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  <w:p w14:paraId="4E8297F8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30CEBA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1B9F28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995AF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42A7B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329F5E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CC26A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1F42FF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3030,3</w:t>
            </w:r>
          </w:p>
        </w:tc>
        <w:tc>
          <w:tcPr>
            <w:tcW w:w="1134" w:type="dxa"/>
          </w:tcPr>
          <w:p w14:paraId="1FE1A36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474E0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88928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8D3DA3A" w14:textId="77777777" w:rsidTr="005C7114">
        <w:trPr>
          <w:trHeight w:val="430"/>
        </w:trPr>
        <w:tc>
          <w:tcPr>
            <w:tcW w:w="426" w:type="dxa"/>
            <w:vMerge/>
          </w:tcPr>
          <w:p w14:paraId="00BB99B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803C958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4501359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02E08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7C6D42E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ADB02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4AABA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BA7A19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F031F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1B8DAF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B43B1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4B147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5D7EB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E37CC16" w14:textId="77777777" w:rsidTr="005C7114">
        <w:trPr>
          <w:trHeight w:val="430"/>
        </w:trPr>
        <w:tc>
          <w:tcPr>
            <w:tcW w:w="426" w:type="dxa"/>
            <w:vMerge/>
          </w:tcPr>
          <w:p w14:paraId="4267941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AA86ECD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AAF766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5E35A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613CC7D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CA84B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51B6D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DF706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E8F32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C49B5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134" w:type="dxa"/>
          </w:tcPr>
          <w:p w14:paraId="5688750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FF7E1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960B2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5B1B10D" w14:textId="77777777" w:rsidTr="005C7114">
        <w:trPr>
          <w:trHeight w:val="430"/>
        </w:trPr>
        <w:tc>
          <w:tcPr>
            <w:tcW w:w="426" w:type="dxa"/>
            <w:vMerge/>
          </w:tcPr>
          <w:p w14:paraId="4D9D42C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518B85F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065DEB1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F1CFF6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67EB06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41B8F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62480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67316E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418EC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60E53D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1134" w:type="dxa"/>
          </w:tcPr>
          <w:p w14:paraId="4EB3FF4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55374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35D17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24CA8EA" w14:textId="77777777" w:rsidTr="005C7114">
        <w:trPr>
          <w:trHeight w:val="430"/>
        </w:trPr>
        <w:tc>
          <w:tcPr>
            <w:tcW w:w="426" w:type="dxa"/>
            <w:vMerge w:val="restart"/>
          </w:tcPr>
          <w:p w14:paraId="4CE20C0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16F33265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2.14.</w:t>
            </w:r>
          </w:p>
          <w:p w14:paraId="0AE110BB" w14:textId="77777777" w:rsidR="00B6186B" w:rsidRPr="00952390" w:rsidRDefault="00B6186B" w:rsidP="005C7114">
            <w:pPr>
              <w:pStyle w:val="af0"/>
              <w:rPr>
                <w:rFonts w:ascii="Times New Roman" w:hAnsi="Times New Roman" w:cs="Times New Roman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 w:rsidRPr="00827512">
              <w:rPr>
                <w:rFonts w:ascii="Times New Roman" w:hAnsi="Times New Roman" w:cs="Times New Roman"/>
              </w:rPr>
              <w:t>, прилегающих к учреждениям культуры и  искусства.</w:t>
            </w:r>
          </w:p>
        </w:tc>
        <w:tc>
          <w:tcPr>
            <w:tcW w:w="2410" w:type="dxa"/>
            <w:vMerge w:val="restart"/>
          </w:tcPr>
          <w:p w14:paraId="774B86B5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-Администрация АМО;</w:t>
            </w:r>
          </w:p>
          <w:p w14:paraId="277BD779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5506116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64D66B17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10D746EC" w14:textId="77777777" w:rsidR="00B6186B" w:rsidRPr="00693F47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2DC87EF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7FBC6CA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A20E9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16F73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161D7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764CE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</w:tcPr>
          <w:p w14:paraId="2E721E5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14:paraId="6B033F0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695012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D5ADFE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678104FD" w14:textId="77777777" w:rsidTr="005C7114">
        <w:trPr>
          <w:trHeight w:val="430"/>
        </w:trPr>
        <w:tc>
          <w:tcPr>
            <w:tcW w:w="426" w:type="dxa"/>
            <w:vMerge/>
          </w:tcPr>
          <w:p w14:paraId="41F8E67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4AEF5D9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71A2E4B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26ED06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003D10F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C1045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D035F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B2AA4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3B616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15613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3EA9D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06351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2F454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0237E1F" w14:textId="77777777" w:rsidTr="005C7114">
        <w:trPr>
          <w:trHeight w:val="430"/>
        </w:trPr>
        <w:tc>
          <w:tcPr>
            <w:tcW w:w="426" w:type="dxa"/>
            <w:vMerge/>
          </w:tcPr>
          <w:p w14:paraId="5BA93C1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6734AED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00E1049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6937E1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6359DDD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A0BA5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1902F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8932DB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4CE49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DEAA0B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2566B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E2BA8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1A6F1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1B472E6" w14:textId="77777777" w:rsidTr="005C7114">
        <w:trPr>
          <w:trHeight w:val="430"/>
        </w:trPr>
        <w:tc>
          <w:tcPr>
            <w:tcW w:w="426" w:type="dxa"/>
            <w:vMerge/>
          </w:tcPr>
          <w:p w14:paraId="5CAA45C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B43A6F5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D68B94E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599B6E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250BC13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01603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D5A92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9C7F2D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BC3DF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</w:tcPr>
          <w:p w14:paraId="5EA1C9A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</w:tcPr>
          <w:p w14:paraId="7FC1E9D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D35366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D74B79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B6186B" w:rsidRPr="00827512" w14:paraId="2255F549" w14:textId="77777777" w:rsidTr="005C7114">
        <w:trPr>
          <w:trHeight w:val="430"/>
        </w:trPr>
        <w:tc>
          <w:tcPr>
            <w:tcW w:w="426" w:type="dxa"/>
            <w:vMerge w:val="restart"/>
          </w:tcPr>
          <w:p w14:paraId="12A8C73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FF00EED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2.15.</w:t>
            </w:r>
          </w:p>
          <w:p w14:paraId="67799AE6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14:paraId="3F384CAF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DE2BB53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2E39529E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8234DCA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2D6C28C8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296557CD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2FE6107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812798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CCF0C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3E001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19697F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50091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2608,4</w:t>
            </w:r>
          </w:p>
        </w:tc>
        <w:tc>
          <w:tcPr>
            <w:tcW w:w="1275" w:type="dxa"/>
          </w:tcPr>
          <w:p w14:paraId="0E79799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5256,1</w:t>
            </w:r>
          </w:p>
        </w:tc>
        <w:tc>
          <w:tcPr>
            <w:tcW w:w="1134" w:type="dxa"/>
          </w:tcPr>
          <w:p w14:paraId="653A859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11232B9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0D4B71B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B6186B" w:rsidRPr="00827512" w14:paraId="3DCD7A8A" w14:textId="77777777" w:rsidTr="005C7114">
        <w:trPr>
          <w:trHeight w:val="430"/>
        </w:trPr>
        <w:tc>
          <w:tcPr>
            <w:tcW w:w="426" w:type="dxa"/>
            <w:vMerge/>
          </w:tcPr>
          <w:p w14:paraId="56AFC4C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01C657A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C6DBDBB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14828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12E1505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D3C96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E296A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2B9CEB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3C4B1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18F6C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BF6F0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1357B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1961E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F0672BB" w14:textId="77777777" w:rsidTr="005C7114">
        <w:trPr>
          <w:trHeight w:val="430"/>
        </w:trPr>
        <w:tc>
          <w:tcPr>
            <w:tcW w:w="426" w:type="dxa"/>
            <w:vMerge/>
          </w:tcPr>
          <w:p w14:paraId="0EE2CCA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DD14E26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1AFE5D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11415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0505B24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96172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04061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069A98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992A0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EED6EA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BA29D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E534F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2CCEC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3BC7F4D" w14:textId="77777777" w:rsidTr="005C7114">
        <w:trPr>
          <w:trHeight w:val="723"/>
        </w:trPr>
        <w:tc>
          <w:tcPr>
            <w:tcW w:w="426" w:type="dxa"/>
            <w:vMerge/>
          </w:tcPr>
          <w:p w14:paraId="756C3BC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43D7AC9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59C4DDB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63A66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1F44B3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F71A0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AD971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38946E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731DE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2608,4</w:t>
            </w:r>
          </w:p>
        </w:tc>
        <w:tc>
          <w:tcPr>
            <w:tcW w:w="1275" w:type="dxa"/>
          </w:tcPr>
          <w:p w14:paraId="7F4F3A7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5256,1</w:t>
            </w:r>
          </w:p>
        </w:tc>
        <w:tc>
          <w:tcPr>
            <w:tcW w:w="1134" w:type="dxa"/>
          </w:tcPr>
          <w:p w14:paraId="1D8240A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28F6BEF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134" w:type="dxa"/>
          </w:tcPr>
          <w:p w14:paraId="1D08554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6000,0</w:t>
            </w:r>
          </w:p>
        </w:tc>
      </w:tr>
      <w:tr w:rsidR="00B6186B" w:rsidRPr="00827512" w14:paraId="57FB28C8" w14:textId="77777777" w:rsidTr="005C7114">
        <w:trPr>
          <w:trHeight w:val="430"/>
        </w:trPr>
        <w:tc>
          <w:tcPr>
            <w:tcW w:w="426" w:type="dxa"/>
            <w:vMerge w:val="restart"/>
          </w:tcPr>
          <w:p w14:paraId="516C862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4B62CC66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 w:rsidRPr="00827512">
              <w:rPr>
                <w:rFonts w:ascii="Times New Roman" w:hAnsi="Times New Roman" w:cs="Times New Roman"/>
                <w:b/>
              </w:rPr>
              <w:t>2.14.</w:t>
            </w:r>
          </w:p>
          <w:p w14:paraId="28483D2C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410" w:type="dxa"/>
            <w:vMerge w:val="restart"/>
          </w:tcPr>
          <w:p w14:paraId="765F8BD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Администрация АМО;</w:t>
            </w:r>
          </w:p>
          <w:p w14:paraId="4A847C30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579D298F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435030E9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6712BF0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6EAF997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619F26B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9C6AF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C103B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FB93A5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00A6F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275" w:type="dxa"/>
          </w:tcPr>
          <w:p w14:paraId="341195B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1034,0</w:t>
            </w:r>
          </w:p>
        </w:tc>
        <w:tc>
          <w:tcPr>
            <w:tcW w:w="1134" w:type="dxa"/>
          </w:tcPr>
          <w:p w14:paraId="21A9545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781654F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0BC6782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B6186B" w:rsidRPr="00827512" w14:paraId="47EF234A" w14:textId="77777777" w:rsidTr="005C7114">
        <w:trPr>
          <w:trHeight w:val="430"/>
        </w:trPr>
        <w:tc>
          <w:tcPr>
            <w:tcW w:w="426" w:type="dxa"/>
            <w:vMerge/>
          </w:tcPr>
          <w:p w14:paraId="5958739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157807C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4E8EEF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7242C0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41B91DF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C08E6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23422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EACE7F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4CECC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424E25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0BFF1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460D3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76CEF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327B402" w14:textId="77777777" w:rsidTr="005C7114">
        <w:trPr>
          <w:trHeight w:val="430"/>
        </w:trPr>
        <w:tc>
          <w:tcPr>
            <w:tcW w:w="426" w:type="dxa"/>
            <w:vMerge/>
          </w:tcPr>
          <w:p w14:paraId="3C29990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2E0CF3B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57ABF8F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13A27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194CC76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8ADDB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677AE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E30B8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3EB79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D165C3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DBCE7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8D99E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57175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950A59F" w14:textId="77777777" w:rsidTr="005C7114">
        <w:trPr>
          <w:trHeight w:val="430"/>
        </w:trPr>
        <w:tc>
          <w:tcPr>
            <w:tcW w:w="426" w:type="dxa"/>
            <w:vMerge/>
          </w:tcPr>
          <w:p w14:paraId="3531822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75BBCD5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56811F8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8621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48C88CC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CC73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804F1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B67A2E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E1B84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591,6</w:t>
            </w:r>
          </w:p>
        </w:tc>
        <w:tc>
          <w:tcPr>
            <w:tcW w:w="1275" w:type="dxa"/>
          </w:tcPr>
          <w:p w14:paraId="0B66A03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1034,0</w:t>
            </w:r>
          </w:p>
        </w:tc>
        <w:tc>
          <w:tcPr>
            <w:tcW w:w="1134" w:type="dxa"/>
          </w:tcPr>
          <w:p w14:paraId="7B1DD29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4225F9C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</w:tcPr>
          <w:p w14:paraId="45EBFCD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150,0</w:t>
            </w:r>
          </w:p>
        </w:tc>
      </w:tr>
      <w:tr w:rsidR="00B6186B" w:rsidRPr="00827512" w14:paraId="5ACF22DE" w14:textId="77777777" w:rsidTr="005C7114">
        <w:trPr>
          <w:trHeight w:val="463"/>
        </w:trPr>
        <w:tc>
          <w:tcPr>
            <w:tcW w:w="426" w:type="dxa"/>
            <w:vMerge w:val="restart"/>
          </w:tcPr>
          <w:p w14:paraId="75EE777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86ACF20" w14:textId="77777777" w:rsidR="00B6186B" w:rsidRPr="00827512" w:rsidRDefault="00B6186B" w:rsidP="005C7114">
            <w:pPr>
              <w:jc w:val="both"/>
              <w:rPr>
                <w:b/>
                <w:sz w:val="24"/>
                <w:szCs w:val="24"/>
              </w:rPr>
            </w:pPr>
            <w:r w:rsidRPr="00827512">
              <w:rPr>
                <w:b/>
                <w:sz w:val="24"/>
                <w:szCs w:val="24"/>
              </w:rPr>
              <w:t xml:space="preserve">Подпрограмма №3 </w:t>
            </w:r>
          </w:p>
          <w:p w14:paraId="1498DADD" w14:textId="77777777" w:rsidR="00B6186B" w:rsidRPr="00827512" w:rsidRDefault="00B6186B" w:rsidP="005C7114">
            <w:pPr>
              <w:jc w:val="both"/>
              <w:rPr>
                <w:b/>
                <w:bCs/>
                <w:sz w:val="24"/>
                <w:szCs w:val="24"/>
              </w:rPr>
            </w:pPr>
            <w:r w:rsidRPr="00827512">
              <w:rPr>
                <w:b/>
                <w:bCs/>
                <w:sz w:val="24"/>
                <w:szCs w:val="24"/>
              </w:rPr>
              <w:t>" Развитие дополнительного образования детей в области культуры и искусства</w:t>
            </w:r>
          </w:p>
        </w:tc>
        <w:tc>
          <w:tcPr>
            <w:tcW w:w="2410" w:type="dxa"/>
            <w:vMerge w:val="restart"/>
          </w:tcPr>
          <w:p w14:paraId="47111AC4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63C99CE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DE5746B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36AFD4A9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127E1C2F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0B0BE0D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61BC45B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CB08C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1D3DF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E028D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8BABB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16807,8</w:t>
            </w:r>
          </w:p>
        </w:tc>
        <w:tc>
          <w:tcPr>
            <w:tcW w:w="1275" w:type="dxa"/>
          </w:tcPr>
          <w:p w14:paraId="2546EBF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14993,0</w:t>
            </w:r>
          </w:p>
        </w:tc>
        <w:tc>
          <w:tcPr>
            <w:tcW w:w="1134" w:type="dxa"/>
          </w:tcPr>
          <w:p w14:paraId="2CD61DF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16121,4</w:t>
            </w:r>
          </w:p>
        </w:tc>
        <w:tc>
          <w:tcPr>
            <w:tcW w:w="1134" w:type="dxa"/>
          </w:tcPr>
          <w:p w14:paraId="2D488D6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17143,7</w:t>
            </w:r>
          </w:p>
        </w:tc>
        <w:tc>
          <w:tcPr>
            <w:tcW w:w="1134" w:type="dxa"/>
          </w:tcPr>
          <w:p w14:paraId="5364BDB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19150,4</w:t>
            </w:r>
          </w:p>
        </w:tc>
      </w:tr>
      <w:tr w:rsidR="00B6186B" w:rsidRPr="00827512" w14:paraId="080F6076" w14:textId="77777777" w:rsidTr="005C7114">
        <w:trPr>
          <w:trHeight w:val="440"/>
        </w:trPr>
        <w:tc>
          <w:tcPr>
            <w:tcW w:w="426" w:type="dxa"/>
            <w:vMerge/>
          </w:tcPr>
          <w:p w14:paraId="5779957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E689308" w14:textId="77777777" w:rsidR="00B6186B" w:rsidRPr="00827512" w:rsidRDefault="00B6186B" w:rsidP="005C711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CDD83B5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127C8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753F8B8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D9718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E4D84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F4AEBC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43D0B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2964,9</w:t>
            </w:r>
          </w:p>
        </w:tc>
        <w:tc>
          <w:tcPr>
            <w:tcW w:w="1275" w:type="dxa"/>
          </w:tcPr>
          <w:p w14:paraId="1CA9CDE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4CC1D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B5A51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8BDFA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50BAC5F7" w14:textId="77777777" w:rsidTr="005C7114">
        <w:trPr>
          <w:trHeight w:val="505"/>
        </w:trPr>
        <w:tc>
          <w:tcPr>
            <w:tcW w:w="426" w:type="dxa"/>
            <w:vMerge/>
          </w:tcPr>
          <w:p w14:paraId="50F4461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631B52D" w14:textId="77777777" w:rsidR="00B6186B" w:rsidRPr="00827512" w:rsidRDefault="00B6186B" w:rsidP="005C711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C004A7F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36F17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00D9F12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04D18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E75E5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21B38A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591A9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1275" w:type="dxa"/>
          </w:tcPr>
          <w:p w14:paraId="6A5EB87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D8DAA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48C51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BE7C7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7921CBF3" w14:textId="77777777" w:rsidTr="005C7114">
        <w:trPr>
          <w:trHeight w:val="236"/>
        </w:trPr>
        <w:tc>
          <w:tcPr>
            <w:tcW w:w="426" w:type="dxa"/>
            <w:vMerge/>
          </w:tcPr>
          <w:p w14:paraId="2849668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2F0168D" w14:textId="77777777" w:rsidR="00B6186B" w:rsidRPr="00827512" w:rsidRDefault="00B6186B" w:rsidP="005C711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F9DE534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6EEEC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15CA4D7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0B730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498DD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D456D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13493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13465,9</w:t>
            </w:r>
          </w:p>
        </w:tc>
        <w:tc>
          <w:tcPr>
            <w:tcW w:w="1275" w:type="dxa"/>
          </w:tcPr>
          <w:p w14:paraId="6EEDCE0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14551,4</w:t>
            </w:r>
          </w:p>
        </w:tc>
        <w:tc>
          <w:tcPr>
            <w:tcW w:w="1134" w:type="dxa"/>
          </w:tcPr>
          <w:p w14:paraId="3404C73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15701,4</w:t>
            </w:r>
          </w:p>
        </w:tc>
        <w:tc>
          <w:tcPr>
            <w:tcW w:w="1134" w:type="dxa"/>
          </w:tcPr>
          <w:p w14:paraId="365B748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16693,7</w:t>
            </w:r>
          </w:p>
        </w:tc>
        <w:tc>
          <w:tcPr>
            <w:tcW w:w="1134" w:type="dxa"/>
          </w:tcPr>
          <w:p w14:paraId="6D914570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18700,4</w:t>
            </w:r>
          </w:p>
        </w:tc>
      </w:tr>
      <w:tr w:rsidR="00B6186B" w:rsidRPr="00827512" w14:paraId="16A39307" w14:textId="77777777" w:rsidTr="005C7114">
        <w:trPr>
          <w:trHeight w:val="647"/>
        </w:trPr>
        <w:tc>
          <w:tcPr>
            <w:tcW w:w="426" w:type="dxa"/>
            <w:vMerge/>
          </w:tcPr>
          <w:p w14:paraId="209A29A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553BE52C" w14:textId="77777777" w:rsidR="00B6186B" w:rsidRPr="00827512" w:rsidRDefault="00B6186B" w:rsidP="005C711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5D3A119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D82D4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Средства внебюджет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4A4EA82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94ECE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52325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E62F3B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2BF2A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316,5</w:t>
            </w:r>
          </w:p>
        </w:tc>
        <w:tc>
          <w:tcPr>
            <w:tcW w:w="1275" w:type="dxa"/>
          </w:tcPr>
          <w:p w14:paraId="12095F6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1134" w:type="dxa"/>
          </w:tcPr>
          <w:p w14:paraId="0C9D4DE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420,0 </w:t>
            </w:r>
          </w:p>
        </w:tc>
        <w:tc>
          <w:tcPr>
            <w:tcW w:w="1134" w:type="dxa"/>
          </w:tcPr>
          <w:p w14:paraId="09C36BB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14:paraId="2907430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B6186B" w:rsidRPr="00827512" w14:paraId="7FD1DC17" w14:textId="77777777" w:rsidTr="005C7114">
        <w:trPr>
          <w:trHeight w:val="505"/>
        </w:trPr>
        <w:tc>
          <w:tcPr>
            <w:tcW w:w="426" w:type="dxa"/>
            <w:vMerge w:val="restart"/>
          </w:tcPr>
          <w:p w14:paraId="1C4C367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32D1E1D9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3.1</w:t>
            </w:r>
          </w:p>
          <w:p w14:paraId="38D21647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Выполнение ДШИ с. </w:t>
            </w:r>
            <w:r w:rsidRPr="00827512">
              <w:rPr>
                <w:sz w:val="24"/>
                <w:szCs w:val="24"/>
              </w:rPr>
              <w:lastRenderedPageBreak/>
              <w:t>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410" w:type="dxa"/>
            <w:vMerge w:val="restart"/>
          </w:tcPr>
          <w:p w14:paraId="6EAD7077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0EC07ACC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9339770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-ДШИ с. Анучино</w:t>
            </w:r>
          </w:p>
          <w:p w14:paraId="1B45676D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509D7BDE" w14:textId="77777777" w:rsidR="00B6186B" w:rsidRPr="00827512" w:rsidRDefault="00B6186B" w:rsidP="005C7114">
            <w:pPr>
              <w:spacing w:after="0"/>
              <w:jc w:val="both"/>
              <w:rPr>
                <w:rFonts w:eastAsiaTheme="minorHAnsi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44A5C12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25EEBB6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98ED0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CB359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1D38CD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CFDE2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12389,7</w:t>
            </w:r>
          </w:p>
        </w:tc>
        <w:tc>
          <w:tcPr>
            <w:tcW w:w="1275" w:type="dxa"/>
          </w:tcPr>
          <w:p w14:paraId="208ACFF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14322,1</w:t>
            </w:r>
          </w:p>
        </w:tc>
        <w:tc>
          <w:tcPr>
            <w:tcW w:w="1134" w:type="dxa"/>
          </w:tcPr>
          <w:p w14:paraId="0859275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15450,5</w:t>
            </w:r>
          </w:p>
        </w:tc>
        <w:tc>
          <w:tcPr>
            <w:tcW w:w="1134" w:type="dxa"/>
          </w:tcPr>
          <w:p w14:paraId="5F475B6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16579,6</w:t>
            </w:r>
          </w:p>
        </w:tc>
        <w:tc>
          <w:tcPr>
            <w:tcW w:w="1134" w:type="dxa"/>
          </w:tcPr>
          <w:p w14:paraId="4F8A184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17709,8</w:t>
            </w:r>
          </w:p>
        </w:tc>
      </w:tr>
      <w:tr w:rsidR="00B6186B" w:rsidRPr="00827512" w14:paraId="2D967956" w14:textId="77777777" w:rsidTr="005C7114">
        <w:trPr>
          <w:trHeight w:val="588"/>
        </w:trPr>
        <w:tc>
          <w:tcPr>
            <w:tcW w:w="426" w:type="dxa"/>
            <w:vMerge/>
          </w:tcPr>
          <w:p w14:paraId="30F5541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EA6F7CD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67D5553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3F59E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3668931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DEA3B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3C0B6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68D8F4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BDBCF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D06BEA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CCB04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92B88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BE0A1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2E9BEA0" w14:textId="77777777" w:rsidTr="005C7114">
        <w:trPr>
          <w:trHeight w:val="677"/>
        </w:trPr>
        <w:tc>
          <w:tcPr>
            <w:tcW w:w="426" w:type="dxa"/>
            <w:vMerge/>
          </w:tcPr>
          <w:p w14:paraId="00B9B5A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F7B9B17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3F9BB1D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8C335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739B129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24C6E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EE7D2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845269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E5BF9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F3530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C416B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A8640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11B8C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D64AFCF" w14:textId="77777777" w:rsidTr="005C7114">
        <w:trPr>
          <w:trHeight w:val="548"/>
        </w:trPr>
        <w:tc>
          <w:tcPr>
            <w:tcW w:w="426" w:type="dxa"/>
            <w:vMerge/>
          </w:tcPr>
          <w:p w14:paraId="5C42B2E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05D70DCA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638A0C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7CB41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C154F8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9926A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6D372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6EA970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B0038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12073,2</w:t>
            </w:r>
          </w:p>
        </w:tc>
        <w:tc>
          <w:tcPr>
            <w:tcW w:w="1275" w:type="dxa"/>
          </w:tcPr>
          <w:p w14:paraId="4B83A5F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13880,5</w:t>
            </w:r>
          </w:p>
        </w:tc>
        <w:tc>
          <w:tcPr>
            <w:tcW w:w="1134" w:type="dxa"/>
          </w:tcPr>
          <w:p w14:paraId="148395E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15030,5</w:t>
            </w:r>
          </w:p>
        </w:tc>
        <w:tc>
          <w:tcPr>
            <w:tcW w:w="1134" w:type="dxa"/>
          </w:tcPr>
          <w:p w14:paraId="1719B0B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16129,6</w:t>
            </w:r>
          </w:p>
        </w:tc>
        <w:tc>
          <w:tcPr>
            <w:tcW w:w="1134" w:type="dxa"/>
          </w:tcPr>
          <w:p w14:paraId="4F9CCCA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17259,8</w:t>
            </w:r>
          </w:p>
        </w:tc>
      </w:tr>
      <w:tr w:rsidR="00B6186B" w:rsidRPr="00827512" w14:paraId="5581488F" w14:textId="77777777" w:rsidTr="005C7114">
        <w:trPr>
          <w:trHeight w:val="638"/>
        </w:trPr>
        <w:tc>
          <w:tcPr>
            <w:tcW w:w="426" w:type="dxa"/>
            <w:vMerge/>
          </w:tcPr>
          <w:p w14:paraId="2AB9836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9F39D4D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1E66F5D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4AF4D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Средства внебюджет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569F9C7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42998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09B0B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70CDCF1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8ED1C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316,5</w:t>
            </w:r>
          </w:p>
        </w:tc>
        <w:tc>
          <w:tcPr>
            <w:tcW w:w="1275" w:type="dxa"/>
          </w:tcPr>
          <w:p w14:paraId="5C12246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441,6</w:t>
            </w:r>
          </w:p>
        </w:tc>
        <w:tc>
          <w:tcPr>
            <w:tcW w:w="1134" w:type="dxa"/>
          </w:tcPr>
          <w:p w14:paraId="3F0B088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420,0 </w:t>
            </w:r>
          </w:p>
        </w:tc>
        <w:tc>
          <w:tcPr>
            <w:tcW w:w="1134" w:type="dxa"/>
          </w:tcPr>
          <w:p w14:paraId="255270E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134" w:type="dxa"/>
          </w:tcPr>
          <w:p w14:paraId="66C2AD5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450,0</w:t>
            </w:r>
          </w:p>
        </w:tc>
      </w:tr>
      <w:tr w:rsidR="00B6186B" w:rsidRPr="00827512" w14:paraId="19F9D846" w14:textId="77777777" w:rsidTr="005C7114">
        <w:trPr>
          <w:trHeight w:val="290"/>
        </w:trPr>
        <w:tc>
          <w:tcPr>
            <w:tcW w:w="426" w:type="dxa"/>
            <w:vMerge w:val="restart"/>
          </w:tcPr>
          <w:p w14:paraId="5BC9813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5C702BEC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3.2.</w:t>
            </w:r>
          </w:p>
          <w:p w14:paraId="5651D500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color w:val="000000"/>
                <w:sz w:val="24"/>
                <w:szCs w:val="24"/>
              </w:rPr>
              <w:t>П</w:t>
            </w:r>
            <w:r w:rsidRPr="00827512">
              <w:rPr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410" w:type="dxa"/>
            <w:vMerge w:val="restart"/>
          </w:tcPr>
          <w:p w14:paraId="1C6539CB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7266DD9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6F4FB03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5F27F709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C1CF31F" w14:textId="0817E3F9" w:rsidR="00B6186B" w:rsidRPr="005C7114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</w:t>
            </w:r>
            <w:r w:rsidR="005C7114">
              <w:rPr>
                <w:sz w:val="24"/>
                <w:szCs w:val="24"/>
              </w:rPr>
              <w:t>ю</w:t>
            </w:r>
          </w:p>
        </w:tc>
        <w:tc>
          <w:tcPr>
            <w:tcW w:w="1418" w:type="dxa"/>
          </w:tcPr>
          <w:p w14:paraId="4DA7AF2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34F80CB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0BB6B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6E8C0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B00110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9979C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275" w:type="dxa"/>
          </w:tcPr>
          <w:p w14:paraId="16E1B16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6B5F2AF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3CFFECD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412DED6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B6186B" w:rsidRPr="00827512" w14:paraId="5A912FF0" w14:textId="77777777" w:rsidTr="005C7114">
        <w:trPr>
          <w:trHeight w:val="451"/>
        </w:trPr>
        <w:tc>
          <w:tcPr>
            <w:tcW w:w="426" w:type="dxa"/>
            <w:vMerge/>
          </w:tcPr>
          <w:p w14:paraId="20EAA3F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4A0E67D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BB72640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C431AC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056605C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F773F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287CB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450B8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D77FD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4F965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46AB5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291E6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80F70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07DB12F" w14:textId="77777777" w:rsidTr="005C7114">
        <w:trPr>
          <w:trHeight w:val="322"/>
        </w:trPr>
        <w:tc>
          <w:tcPr>
            <w:tcW w:w="426" w:type="dxa"/>
            <w:vMerge/>
          </w:tcPr>
          <w:p w14:paraId="0EE9021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C015E5C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B8D9F86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32DC90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0E86A47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5FE0D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417BC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E35B1A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ECDD8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5FC8FE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28E89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7066C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241D1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7BC74D48" w14:textId="77777777" w:rsidTr="005C7114">
        <w:trPr>
          <w:trHeight w:val="407"/>
        </w:trPr>
        <w:tc>
          <w:tcPr>
            <w:tcW w:w="426" w:type="dxa"/>
            <w:vMerge/>
          </w:tcPr>
          <w:p w14:paraId="3103353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31D29FD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0E0B2C9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737CE1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32EA38F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98829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D6EEC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929E1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C867E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275" w:type="dxa"/>
          </w:tcPr>
          <w:p w14:paraId="6146A03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6D7D70F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34" w:type="dxa"/>
          </w:tcPr>
          <w:p w14:paraId="0064824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2AE7056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300,0</w:t>
            </w:r>
          </w:p>
        </w:tc>
      </w:tr>
      <w:tr w:rsidR="00B6186B" w:rsidRPr="00827512" w14:paraId="78E4396F" w14:textId="77777777" w:rsidTr="005C7114">
        <w:trPr>
          <w:trHeight w:val="430"/>
        </w:trPr>
        <w:tc>
          <w:tcPr>
            <w:tcW w:w="426" w:type="dxa"/>
            <w:vMerge w:val="restart"/>
          </w:tcPr>
          <w:p w14:paraId="27ECBDF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40407B7B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3.3.</w:t>
            </w:r>
          </w:p>
          <w:p w14:paraId="04CDF3DB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Укрепление  материально-технической базы ДШИ с. Анучино.</w:t>
            </w:r>
          </w:p>
        </w:tc>
        <w:tc>
          <w:tcPr>
            <w:tcW w:w="2410" w:type="dxa"/>
            <w:vMerge w:val="restart"/>
          </w:tcPr>
          <w:p w14:paraId="6C10C7B0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5AC98E71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016A6749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6A091403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7951B5A4" w14:textId="77777777" w:rsidR="00B6186B" w:rsidRPr="0036250F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4EB2583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2AEF887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52ACB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B9F6B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13B012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A82F6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122E598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172D803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479C6E3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573DCCB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B6186B" w:rsidRPr="00827512" w14:paraId="2BA1D72D" w14:textId="77777777" w:rsidTr="005C7114">
        <w:trPr>
          <w:trHeight w:val="430"/>
        </w:trPr>
        <w:tc>
          <w:tcPr>
            <w:tcW w:w="426" w:type="dxa"/>
            <w:vMerge/>
          </w:tcPr>
          <w:p w14:paraId="667C622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CCED56D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5DE8D37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5DC4FE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5FF2DB8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DC151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211D4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6CAFB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9DF38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395033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A87DF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F6312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C92BC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88680BE" w14:textId="77777777" w:rsidTr="005C7114">
        <w:trPr>
          <w:trHeight w:val="440"/>
        </w:trPr>
        <w:tc>
          <w:tcPr>
            <w:tcW w:w="426" w:type="dxa"/>
            <w:vMerge/>
          </w:tcPr>
          <w:p w14:paraId="7AC8974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C61BA37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C31CE62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C76FE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571DA74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A6E98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5A4D6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858C62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B5CC0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614C4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B77BD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167DE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E8295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28513539" w14:textId="77777777" w:rsidTr="005C7114">
        <w:trPr>
          <w:trHeight w:val="314"/>
        </w:trPr>
        <w:tc>
          <w:tcPr>
            <w:tcW w:w="426" w:type="dxa"/>
            <w:vMerge/>
          </w:tcPr>
          <w:p w14:paraId="2B05AB0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37DFEC3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3A3378F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97560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53CCCFD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4D6D5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69DDA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469518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692CE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275" w:type="dxa"/>
          </w:tcPr>
          <w:p w14:paraId="78ECDF6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3244514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01F00F2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14:paraId="718221A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700,0</w:t>
            </w:r>
          </w:p>
        </w:tc>
      </w:tr>
      <w:tr w:rsidR="00B6186B" w:rsidRPr="00827512" w14:paraId="7F91F990" w14:textId="77777777" w:rsidTr="005C7114">
        <w:trPr>
          <w:trHeight w:val="355"/>
        </w:trPr>
        <w:tc>
          <w:tcPr>
            <w:tcW w:w="426" w:type="dxa"/>
            <w:vMerge w:val="restart"/>
          </w:tcPr>
          <w:p w14:paraId="4E738F5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424FE3D0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3.4.</w:t>
            </w:r>
          </w:p>
          <w:p w14:paraId="0DE3742A" w14:textId="77777777" w:rsidR="00B6186B" w:rsidRPr="00827512" w:rsidRDefault="00B6186B" w:rsidP="005C7114">
            <w:pPr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 xml:space="preserve">Выполнение мероприятий по антитеррористической защищенности </w:t>
            </w:r>
            <w:r w:rsidRPr="00827512">
              <w:rPr>
                <w:sz w:val="24"/>
                <w:szCs w:val="24"/>
              </w:rPr>
              <w:lastRenderedPageBreak/>
              <w:t>объектов ДШИ с.Анучино.</w:t>
            </w:r>
          </w:p>
        </w:tc>
        <w:tc>
          <w:tcPr>
            <w:tcW w:w="2410" w:type="dxa"/>
            <w:vMerge w:val="restart"/>
          </w:tcPr>
          <w:p w14:paraId="69EC1B50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>Администрация АМО;</w:t>
            </w:r>
          </w:p>
          <w:p w14:paraId="21E0C4C6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46E9AB4F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0D5DC534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616304A6" w14:textId="77777777" w:rsidR="00B6186B" w:rsidRPr="00827512" w:rsidRDefault="00B6186B" w:rsidP="005C7114">
            <w:pPr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lastRenderedPageBreak/>
              <w:t xml:space="preserve">- Общественные организации ( по согласованию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14:paraId="2EB64D5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22C0DD5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F72B7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4A5EA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241ED76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3A925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491,5</w:t>
            </w:r>
          </w:p>
        </w:tc>
        <w:tc>
          <w:tcPr>
            <w:tcW w:w="1275" w:type="dxa"/>
          </w:tcPr>
          <w:p w14:paraId="380CDA1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379,5</w:t>
            </w:r>
          </w:p>
        </w:tc>
        <w:tc>
          <w:tcPr>
            <w:tcW w:w="1134" w:type="dxa"/>
          </w:tcPr>
          <w:p w14:paraId="6018617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14:paraId="225F6D9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14:paraId="41FC1A8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B6186B" w:rsidRPr="00827512" w14:paraId="4781DA62" w14:textId="77777777" w:rsidTr="005C7114">
        <w:trPr>
          <w:trHeight w:val="516"/>
        </w:trPr>
        <w:tc>
          <w:tcPr>
            <w:tcW w:w="426" w:type="dxa"/>
            <w:vMerge/>
          </w:tcPr>
          <w:p w14:paraId="1E2011A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4F533087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5798F99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86B14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414BE2A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44310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1906F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12D51D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A9F86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DAB69F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0C63A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579F0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7C096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DD7F657" w14:textId="77777777" w:rsidTr="005C7114">
        <w:trPr>
          <w:trHeight w:val="483"/>
        </w:trPr>
        <w:tc>
          <w:tcPr>
            <w:tcW w:w="426" w:type="dxa"/>
            <w:vMerge/>
          </w:tcPr>
          <w:p w14:paraId="5BA3C84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546399C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21CE0E6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ECBF7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7D7AA90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B4299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AD80C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5A31CE6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C7E7C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14D85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BCBA9B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4F91D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9AD48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48EB71D0" w14:textId="77777777" w:rsidTr="005C7114">
        <w:trPr>
          <w:trHeight w:val="838"/>
        </w:trPr>
        <w:tc>
          <w:tcPr>
            <w:tcW w:w="426" w:type="dxa"/>
            <w:vMerge/>
          </w:tcPr>
          <w:p w14:paraId="7112436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4B040B9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8AFDA8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5FB81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0C267A5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310F3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20704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B7FB3A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1BC41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491,5</w:t>
            </w:r>
          </w:p>
        </w:tc>
        <w:tc>
          <w:tcPr>
            <w:tcW w:w="1275" w:type="dxa"/>
          </w:tcPr>
          <w:p w14:paraId="2D3D951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379,5</w:t>
            </w:r>
          </w:p>
        </w:tc>
        <w:tc>
          <w:tcPr>
            <w:tcW w:w="1134" w:type="dxa"/>
          </w:tcPr>
          <w:p w14:paraId="2E8CA5B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134" w:type="dxa"/>
          </w:tcPr>
          <w:p w14:paraId="64BF0119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1134" w:type="dxa"/>
          </w:tcPr>
          <w:p w14:paraId="0E9A1A3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321,5</w:t>
            </w:r>
          </w:p>
        </w:tc>
      </w:tr>
      <w:tr w:rsidR="00B6186B" w:rsidRPr="00827512" w14:paraId="2347886B" w14:textId="77777777" w:rsidTr="005C7114">
        <w:trPr>
          <w:trHeight w:val="398"/>
        </w:trPr>
        <w:tc>
          <w:tcPr>
            <w:tcW w:w="426" w:type="dxa"/>
            <w:vMerge w:val="restart"/>
          </w:tcPr>
          <w:p w14:paraId="0B7A124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51B0B59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3.5.</w:t>
            </w:r>
          </w:p>
          <w:p w14:paraId="598F36F6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Выполнение мероприятий по противопожарной безопасности объектов   ДШИ с.Анучино.</w:t>
            </w:r>
          </w:p>
          <w:p w14:paraId="663C6F34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restart"/>
          </w:tcPr>
          <w:p w14:paraId="3783170D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3B181C8C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270C03FF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13021F03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536C739B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029BE00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14:paraId="30EDEA1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398E9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20A78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C7AA0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D1B88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275" w:type="dxa"/>
          </w:tcPr>
          <w:p w14:paraId="66A1473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91,</w:t>
            </w: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54370FE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14:paraId="5F691C5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14:paraId="5E70AA7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B6186B" w:rsidRPr="00827512" w14:paraId="55ADBE66" w14:textId="77777777" w:rsidTr="005C7114">
        <w:trPr>
          <w:trHeight w:val="473"/>
        </w:trPr>
        <w:tc>
          <w:tcPr>
            <w:tcW w:w="426" w:type="dxa"/>
            <w:vMerge/>
          </w:tcPr>
          <w:p w14:paraId="0A4942C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7934780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82ABB5D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62ABA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06605A2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70136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A5A3A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C83DE7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FB2A5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93352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6AD6D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C0960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484C8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F626093" w14:textId="77777777" w:rsidTr="005C7114">
        <w:trPr>
          <w:trHeight w:val="720"/>
        </w:trPr>
        <w:tc>
          <w:tcPr>
            <w:tcW w:w="426" w:type="dxa"/>
            <w:vMerge/>
          </w:tcPr>
          <w:p w14:paraId="056E2E9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6EFE2108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646295E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CADBF8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609AA49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A843C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3D728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6060B7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6B300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81F98A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2FF30A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8BC58F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26F3C4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6D3FB38F" w14:textId="77777777" w:rsidTr="005C7114">
        <w:trPr>
          <w:trHeight w:val="806"/>
        </w:trPr>
        <w:tc>
          <w:tcPr>
            <w:tcW w:w="426" w:type="dxa"/>
            <w:vMerge/>
          </w:tcPr>
          <w:p w14:paraId="3C1FADF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26627A6F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AFFBEA8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41EDB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6C48CE7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263873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505FA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773702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A1544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75,6</w:t>
            </w:r>
          </w:p>
        </w:tc>
        <w:tc>
          <w:tcPr>
            <w:tcW w:w="1275" w:type="dxa"/>
          </w:tcPr>
          <w:p w14:paraId="722A89F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91,</w:t>
            </w: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4FBE40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134" w:type="dxa"/>
          </w:tcPr>
          <w:p w14:paraId="2E68DBC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98,4</w:t>
            </w:r>
          </w:p>
        </w:tc>
        <w:tc>
          <w:tcPr>
            <w:tcW w:w="1134" w:type="dxa"/>
          </w:tcPr>
          <w:p w14:paraId="07C35FD2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119,1</w:t>
            </w:r>
          </w:p>
        </w:tc>
      </w:tr>
      <w:tr w:rsidR="00B6186B" w:rsidRPr="00827512" w14:paraId="3C1ED953" w14:textId="77777777" w:rsidTr="005C7114">
        <w:trPr>
          <w:trHeight w:val="435"/>
        </w:trPr>
        <w:tc>
          <w:tcPr>
            <w:tcW w:w="426" w:type="dxa"/>
            <w:vMerge w:val="restart"/>
          </w:tcPr>
          <w:p w14:paraId="3FD85E99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 w:val="restart"/>
          </w:tcPr>
          <w:p w14:paraId="6AB1F1EA" w14:textId="77777777" w:rsidR="00B6186B" w:rsidRPr="00827512" w:rsidRDefault="00B6186B" w:rsidP="005C7114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8275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 w:rsidRPr="00827512">
              <w:rPr>
                <w:rFonts w:ascii="Times New Roman" w:hAnsi="Times New Roman" w:cs="Times New Roman"/>
                <w:b/>
              </w:rPr>
              <w:t>3.6.</w:t>
            </w:r>
          </w:p>
          <w:p w14:paraId="479A9226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</w:rPr>
            </w:pPr>
            <w:r w:rsidRPr="00827512"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отрасли культуры ( оснащение образовательных организаций в сфере культуры ( детские школы искусств</w:t>
            </w:r>
            <w:r w:rsidRPr="00827512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827512"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0FE5841D" w14:textId="77777777" w:rsidR="00B6186B" w:rsidRPr="00827512" w:rsidRDefault="00B6186B" w:rsidP="005C7114">
            <w:pPr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410" w:type="dxa"/>
            <w:vMerge w:val="restart"/>
          </w:tcPr>
          <w:p w14:paraId="730A0ADF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Администрация АМО;</w:t>
            </w:r>
          </w:p>
          <w:p w14:paraId="63501202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-МКУК«</w:t>
            </w:r>
            <w:r w:rsidRPr="00827512">
              <w:rPr>
                <w:sz w:val="24"/>
                <w:szCs w:val="24"/>
              </w:rPr>
              <w:t>ИДЦ</w:t>
            </w:r>
            <w:r>
              <w:rPr>
                <w:sz w:val="24"/>
                <w:szCs w:val="24"/>
              </w:rPr>
              <w:t>»</w:t>
            </w:r>
            <w:r w:rsidRPr="00827512">
              <w:rPr>
                <w:sz w:val="24"/>
                <w:szCs w:val="24"/>
              </w:rPr>
              <w:t xml:space="preserve"> АМО</w:t>
            </w:r>
          </w:p>
          <w:p w14:paraId="11CFC074" w14:textId="77777777" w:rsidR="00B6186B" w:rsidRPr="00827512" w:rsidRDefault="00B6186B" w:rsidP="005C7114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-ДШИ с. Анучино</w:t>
            </w:r>
          </w:p>
          <w:p w14:paraId="6A16E0EE" w14:textId="77777777" w:rsidR="00B6186B" w:rsidRPr="00827512" w:rsidRDefault="00B6186B" w:rsidP="005C7114">
            <w:pPr>
              <w:tabs>
                <w:tab w:val="left" w:pos="0"/>
                <w:tab w:val="left" w:pos="75"/>
                <w:tab w:val="left" w:pos="220"/>
              </w:tabs>
              <w:spacing w:after="0"/>
              <w:ind w:leftChars="7" w:left="15"/>
              <w:rPr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КУ «МОУО» АМО;</w:t>
            </w:r>
          </w:p>
          <w:p w14:paraId="0ABFEC8C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sz w:val="24"/>
                <w:szCs w:val="24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14:paraId="7FE2616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425" w:type="dxa"/>
          </w:tcPr>
          <w:p w14:paraId="2AC0264E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8A4F7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18170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003805E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46C4F6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3056,0</w:t>
            </w:r>
          </w:p>
        </w:tc>
        <w:tc>
          <w:tcPr>
            <w:tcW w:w="1275" w:type="dxa"/>
          </w:tcPr>
          <w:p w14:paraId="35FECFA3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705FE5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1B912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9D8C5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01C81928" w14:textId="77777777" w:rsidTr="005C7114">
        <w:trPr>
          <w:trHeight w:val="541"/>
        </w:trPr>
        <w:tc>
          <w:tcPr>
            <w:tcW w:w="426" w:type="dxa"/>
            <w:vMerge/>
          </w:tcPr>
          <w:p w14:paraId="0684239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1655200F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ABBA3A2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8162E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Фед.бюд. </w:t>
            </w:r>
          </w:p>
        </w:tc>
        <w:tc>
          <w:tcPr>
            <w:tcW w:w="425" w:type="dxa"/>
          </w:tcPr>
          <w:p w14:paraId="5DBD1F9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711F7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D0387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38134E8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B953E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2964,9</w:t>
            </w:r>
          </w:p>
        </w:tc>
        <w:tc>
          <w:tcPr>
            <w:tcW w:w="1275" w:type="dxa"/>
          </w:tcPr>
          <w:p w14:paraId="7BD4DF9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91BA48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A438B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1FC4A6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141E85C2" w14:textId="77777777" w:rsidTr="005C7114">
        <w:trPr>
          <w:trHeight w:val="704"/>
        </w:trPr>
        <w:tc>
          <w:tcPr>
            <w:tcW w:w="426" w:type="dxa"/>
            <w:vMerge/>
          </w:tcPr>
          <w:p w14:paraId="7479C8F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7F1F2609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9031FAD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E32C28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Краевой бюд.</w:t>
            </w:r>
          </w:p>
        </w:tc>
        <w:tc>
          <w:tcPr>
            <w:tcW w:w="425" w:type="dxa"/>
          </w:tcPr>
          <w:p w14:paraId="2121BB1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145DC5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5E094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98052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0965F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1275" w:type="dxa"/>
          </w:tcPr>
          <w:p w14:paraId="0A9A215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FE6B5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699751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DED1AC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6186B" w:rsidRPr="00827512" w14:paraId="3F816905" w14:textId="77777777" w:rsidTr="005C7114">
        <w:trPr>
          <w:trHeight w:val="806"/>
        </w:trPr>
        <w:tc>
          <w:tcPr>
            <w:tcW w:w="426" w:type="dxa"/>
            <w:vMerge/>
          </w:tcPr>
          <w:p w14:paraId="71FE27E2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vMerge/>
          </w:tcPr>
          <w:p w14:paraId="3E4D0316" w14:textId="77777777" w:rsidR="00B6186B" w:rsidRPr="00827512" w:rsidRDefault="00B6186B" w:rsidP="005C7114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B7C31BE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8D1C31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Бюджет АМО</w:t>
            </w:r>
          </w:p>
        </w:tc>
        <w:tc>
          <w:tcPr>
            <w:tcW w:w="425" w:type="dxa"/>
          </w:tcPr>
          <w:p w14:paraId="7E7F594A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9175B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5F28FB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6EB4041D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0ED210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275" w:type="dxa"/>
          </w:tcPr>
          <w:p w14:paraId="529D574D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27512">
              <w:rPr>
                <w:rFonts w:eastAsia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14:paraId="792AF43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E8F577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1DDBAE" w14:textId="77777777" w:rsidR="00B6186B" w:rsidRPr="00827512" w:rsidRDefault="00B6186B" w:rsidP="005C7114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62A6B13E" w14:textId="77777777" w:rsidR="00B6186B" w:rsidRPr="00827512" w:rsidRDefault="00B6186B" w:rsidP="00B6186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2FEA7BDB" w14:textId="77777777" w:rsidR="00B6186B" w:rsidRPr="00827512" w:rsidRDefault="00B6186B" w:rsidP="00B6186B">
      <w:pPr>
        <w:pStyle w:val="ConsPlusNormal"/>
        <w:rPr>
          <w:rFonts w:ascii="Times New Roman" w:hAnsi="Times New Roman" w:cs="Times New Roman"/>
          <w:sz w:val="28"/>
          <w:szCs w:val="28"/>
        </w:rPr>
        <w:sectPr w:rsidR="00B6186B" w:rsidRPr="00827512" w:rsidSect="005C7114">
          <w:pgSz w:w="16838" w:h="11906" w:orient="landscape"/>
          <w:pgMar w:top="1276" w:right="1134" w:bottom="851" w:left="1276" w:header="709" w:footer="709" w:gutter="0"/>
          <w:cols w:space="708"/>
          <w:docGrid w:linePitch="360"/>
        </w:sectPr>
      </w:pPr>
    </w:p>
    <w:p w14:paraId="519E3C5A" w14:textId="3E36E976" w:rsidR="00B6186B" w:rsidRPr="00827512" w:rsidRDefault="00B6186B" w:rsidP="002E4370">
      <w:pPr>
        <w:pStyle w:val="ConsPlusNormal"/>
        <w:tabs>
          <w:tab w:val="left" w:pos="709"/>
        </w:tabs>
        <w:spacing w:line="360" w:lineRule="auto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</w:t>
      </w:r>
      <w:r w:rsidR="002E4370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1.4. В текстовой части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7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Паспорт подпрограммы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»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Обеспечение деятельности Анучинского историко-краеведческого музея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»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, 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новой редакции:</w:t>
      </w:r>
    </w:p>
    <w:p w14:paraId="3E7E2096" w14:textId="77777777" w:rsidR="00B6186B" w:rsidRPr="00827512" w:rsidRDefault="00B6186B" w:rsidP="00B6186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B6186B" w:rsidRPr="00827512" w14:paraId="3C1DEBD9" w14:textId="77777777" w:rsidTr="005C7114">
        <w:tc>
          <w:tcPr>
            <w:tcW w:w="4785" w:type="dxa"/>
          </w:tcPr>
          <w:p w14:paraId="07B4F6CF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27512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827512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537" w:type="dxa"/>
          </w:tcPr>
          <w:p w14:paraId="446D0E48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Общий объем финансирования –  </w:t>
            </w:r>
            <w:r>
              <w:rPr>
                <w:color w:val="000000" w:themeColor="text1"/>
                <w:sz w:val="28"/>
                <w:szCs w:val="28"/>
              </w:rPr>
              <w:t>5865,7</w:t>
            </w:r>
            <w:r w:rsidRPr="00827512">
              <w:rPr>
                <w:sz w:val="28"/>
                <w:szCs w:val="28"/>
              </w:rPr>
              <w:t xml:space="preserve"> тыс. рублей, в т.ч. по годам:</w:t>
            </w:r>
          </w:p>
          <w:p w14:paraId="26C9CB01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2025 г.- 19584,5 тыс. рублей;</w:t>
            </w:r>
          </w:p>
          <w:p w14:paraId="267DBFF4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в т.ч</w:t>
            </w:r>
          </w:p>
          <w:p w14:paraId="4139BE45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-фед. бюд.-12407,5 тыс.рублей;</w:t>
            </w:r>
          </w:p>
          <w:p w14:paraId="5F45339B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-краевой бюд.-253,2 тыс.рублей</w:t>
            </w:r>
          </w:p>
          <w:p w14:paraId="7CD9B9A4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АМО- 6923,8 тыс.рублей;</w:t>
            </w:r>
          </w:p>
          <w:p w14:paraId="47B3BDD7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9263,1</w:t>
            </w:r>
            <w:r w:rsidRPr="00827512">
              <w:rPr>
                <w:sz w:val="28"/>
                <w:szCs w:val="28"/>
              </w:rPr>
              <w:t xml:space="preserve"> тыс.рублей;</w:t>
            </w:r>
          </w:p>
          <w:p w14:paraId="5586C549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 в т.ч</w:t>
            </w:r>
          </w:p>
          <w:p w14:paraId="2E4B55BE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- бюджет АМО- </w:t>
            </w:r>
            <w:r>
              <w:rPr>
                <w:sz w:val="28"/>
                <w:szCs w:val="28"/>
              </w:rPr>
              <w:t>9263,1</w:t>
            </w:r>
            <w:r w:rsidRPr="00827512">
              <w:rPr>
                <w:sz w:val="28"/>
                <w:szCs w:val="28"/>
              </w:rPr>
              <w:t xml:space="preserve"> тыс.рублей;</w:t>
            </w:r>
          </w:p>
          <w:p w14:paraId="1B2513CC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2027 г.- 5402,8 тыс.рублей; в т.ч</w:t>
            </w:r>
          </w:p>
          <w:p w14:paraId="78752E4E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АМО- 5402,8 тыс.рублей;</w:t>
            </w:r>
          </w:p>
          <w:p w14:paraId="427E6531" w14:textId="77777777" w:rsidR="00B6186B" w:rsidRPr="00827512" w:rsidRDefault="00B6186B" w:rsidP="002E4370">
            <w:pPr>
              <w:spacing w:after="0"/>
              <w:ind w:right="-1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2028 г.- 6268,0 тыс.рублей; в т.ч</w:t>
            </w:r>
          </w:p>
          <w:p w14:paraId="05FCD036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АМО- 6268,0 тыс.рублей;</w:t>
            </w:r>
          </w:p>
          <w:p w14:paraId="4ECC5F10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2029 г.- 5447,3 тыс.рублей; в т.ч</w:t>
            </w:r>
          </w:p>
          <w:p w14:paraId="1167D28A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АМО- 5447,3 тыс.рублей;</w:t>
            </w:r>
          </w:p>
          <w:p w14:paraId="5704B6EC" w14:textId="77777777" w:rsidR="00B6186B" w:rsidRPr="00827512" w:rsidRDefault="00B6186B" w:rsidP="002E4370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Источник финансирования:</w:t>
            </w:r>
          </w:p>
          <w:p w14:paraId="6AEA5DD0" w14:textId="77777777" w:rsidR="00B6186B" w:rsidRPr="00827512" w:rsidRDefault="00B6186B" w:rsidP="002E4370">
            <w:pPr>
              <w:spacing w:after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бюджет Анучинского  муниципального </w:t>
            </w:r>
            <w:r w:rsidRPr="00827512">
              <w:rPr>
                <w:bCs/>
                <w:sz w:val="28"/>
                <w:szCs w:val="28"/>
              </w:rPr>
              <w:t>округа, краевой бюджет</w:t>
            </w:r>
          </w:p>
        </w:tc>
      </w:tr>
    </w:tbl>
    <w:p w14:paraId="62EDC443" w14:textId="77777777" w:rsidR="00B6186B" w:rsidRPr="00827512" w:rsidRDefault="00B6186B" w:rsidP="00B6186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68F35C6" w14:textId="5ADCA69D" w:rsidR="00B6186B" w:rsidRPr="00827512" w:rsidRDefault="00B6186B" w:rsidP="002E4370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1.5. В текстовой части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приложения № 8 «Паспорт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подпрограммы </w:t>
      </w:r>
      <w:r w:rsidRPr="0082751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8275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 Обеспечение деятельности учреждений культуры и библиотек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827512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новой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11"/>
        <w:gridCol w:w="4611"/>
      </w:tblGrid>
      <w:tr w:rsidR="00B6186B" w:rsidRPr="00827512" w14:paraId="62057F9D" w14:textId="77777777" w:rsidTr="005C7114">
        <w:tc>
          <w:tcPr>
            <w:tcW w:w="4711" w:type="dxa"/>
          </w:tcPr>
          <w:p w14:paraId="4F0EDB4C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27512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827512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</w:t>
            </w:r>
            <w:r w:rsidRPr="00827512">
              <w:rPr>
                <w:spacing w:val="2"/>
                <w:sz w:val="28"/>
                <w:szCs w:val="28"/>
                <w:shd w:val="clear" w:color="auto" w:fill="FFFFFF"/>
              </w:rPr>
              <w:lastRenderedPageBreak/>
              <w:t xml:space="preserve">внебюджетных источников, местного бюджета </w:t>
            </w:r>
          </w:p>
        </w:tc>
        <w:tc>
          <w:tcPr>
            <w:tcW w:w="4611" w:type="dxa"/>
          </w:tcPr>
          <w:p w14:paraId="07FFE1CF" w14:textId="77777777" w:rsidR="00B6186B" w:rsidRPr="00827512" w:rsidRDefault="00B6186B" w:rsidP="005C7114">
            <w:pPr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lastRenderedPageBreak/>
              <w:t>Общий объем финансирования –</w:t>
            </w:r>
            <w:r>
              <w:rPr>
                <w:color w:val="000000" w:themeColor="text1"/>
                <w:sz w:val="28"/>
                <w:szCs w:val="28"/>
              </w:rPr>
              <w:t>483201,9</w:t>
            </w:r>
            <w:r w:rsidRPr="00827512">
              <w:rPr>
                <w:sz w:val="28"/>
                <w:szCs w:val="28"/>
              </w:rPr>
              <w:t xml:space="preserve"> тыс. рублей, в т.ч. по годам:</w:t>
            </w:r>
          </w:p>
          <w:p w14:paraId="7E866496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2025 г.- 114175,0 тыс.рублей; в т.ч</w:t>
            </w:r>
          </w:p>
          <w:p w14:paraId="04CDDD02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lastRenderedPageBreak/>
              <w:t>-краевой бюд.-23858,0 тыс.рублей;</w:t>
            </w:r>
          </w:p>
          <w:p w14:paraId="68A45BC8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r w:rsidRPr="00827512">
              <w:rPr>
                <w:rFonts w:eastAsia="Times New Roman"/>
                <w:color w:val="000000"/>
                <w:sz w:val="26"/>
                <w:szCs w:val="26"/>
              </w:rPr>
              <w:t>90317,0</w:t>
            </w:r>
            <w:r w:rsidRPr="00827512">
              <w:rPr>
                <w:sz w:val="28"/>
                <w:szCs w:val="28"/>
              </w:rPr>
              <w:t>тыс.рублей;</w:t>
            </w:r>
          </w:p>
          <w:p w14:paraId="0462017E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2026 г.- </w:t>
            </w:r>
            <w:r>
              <w:rPr>
                <w:sz w:val="28"/>
                <w:szCs w:val="28"/>
              </w:rPr>
              <w:t>105759,5</w:t>
            </w:r>
            <w:r w:rsidRPr="00827512">
              <w:rPr>
                <w:sz w:val="28"/>
                <w:szCs w:val="28"/>
              </w:rPr>
              <w:t xml:space="preserve"> тыс.рублей; в т.ч</w:t>
            </w:r>
          </w:p>
          <w:p w14:paraId="3EDFFF96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-краевой бюд.-</w:t>
            </w:r>
            <w:r>
              <w:rPr>
                <w:sz w:val="28"/>
                <w:szCs w:val="28"/>
              </w:rPr>
              <w:t>3357,0</w:t>
            </w:r>
            <w:r w:rsidRPr="00827512">
              <w:rPr>
                <w:sz w:val="28"/>
                <w:szCs w:val="28"/>
              </w:rPr>
              <w:t xml:space="preserve"> тыс.рублей;</w:t>
            </w:r>
          </w:p>
          <w:p w14:paraId="325CFBE7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r>
              <w:rPr>
                <w:rFonts w:eastAsia="Times New Roman"/>
                <w:color w:val="000000"/>
                <w:sz w:val="26"/>
                <w:szCs w:val="26"/>
              </w:rPr>
              <w:t>102402,5</w:t>
            </w:r>
            <w:r w:rsidRPr="00827512">
              <w:rPr>
                <w:sz w:val="28"/>
                <w:szCs w:val="28"/>
              </w:rPr>
              <w:t xml:space="preserve"> тыс.рублей;</w:t>
            </w:r>
          </w:p>
          <w:p w14:paraId="3438A1AA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2027 г.- 91344,8 тыс.рублей; в т.ч</w:t>
            </w:r>
          </w:p>
          <w:p w14:paraId="7B9EBAF0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-краевой бюд.-174,8 тыс.рублей;</w:t>
            </w:r>
          </w:p>
          <w:p w14:paraId="137694A2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r w:rsidRPr="00827512">
              <w:rPr>
                <w:rFonts w:eastAsia="Times New Roman"/>
                <w:color w:val="000000"/>
                <w:sz w:val="26"/>
                <w:szCs w:val="26"/>
              </w:rPr>
              <w:t>91170,0</w:t>
            </w:r>
            <w:r w:rsidRPr="00827512">
              <w:rPr>
                <w:sz w:val="28"/>
                <w:szCs w:val="28"/>
              </w:rPr>
              <w:t xml:space="preserve"> тыс.рублей;</w:t>
            </w:r>
          </w:p>
          <w:p w14:paraId="4730BFAD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2028 г.- 94322,6 тыс.рублей; в т.ч</w:t>
            </w:r>
          </w:p>
          <w:p w14:paraId="34362BDC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-краевой бюд.-174,8 тыс.рублей;</w:t>
            </w:r>
          </w:p>
          <w:p w14:paraId="1D3D72DD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r w:rsidRPr="00827512">
              <w:rPr>
                <w:rFonts w:eastAsia="Times New Roman"/>
                <w:color w:val="000000"/>
                <w:sz w:val="26"/>
                <w:szCs w:val="26"/>
              </w:rPr>
              <w:t>94147,8</w:t>
            </w:r>
            <w:r w:rsidRPr="00827512">
              <w:rPr>
                <w:sz w:val="28"/>
                <w:szCs w:val="28"/>
              </w:rPr>
              <w:t xml:space="preserve"> тыс.рублей;</w:t>
            </w:r>
          </w:p>
          <w:p w14:paraId="596C36E4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2029 г.- 77600,0 тыс.рублей; в т.ч</w:t>
            </w:r>
          </w:p>
          <w:p w14:paraId="2782A1EB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-краевой бюд.-168,0 тыс.рублей;</w:t>
            </w:r>
          </w:p>
          <w:p w14:paraId="598A8D16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- бюджет АМО-</w:t>
            </w:r>
            <w:r w:rsidRPr="00827512">
              <w:rPr>
                <w:rFonts w:eastAsia="Times New Roman"/>
                <w:color w:val="000000"/>
                <w:sz w:val="26"/>
                <w:szCs w:val="26"/>
              </w:rPr>
              <w:t>77432,0</w:t>
            </w:r>
            <w:r w:rsidRPr="00827512">
              <w:rPr>
                <w:sz w:val="28"/>
                <w:szCs w:val="28"/>
              </w:rPr>
              <w:t xml:space="preserve"> тыс.рублей;</w:t>
            </w:r>
          </w:p>
          <w:p w14:paraId="3353613B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Источник финансирования:</w:t>
            </w:r>
          </w:p>
          <w:p w14:paraId="20C5DEEA" w14:textId="77777777" w:rsidR="00B6186B" w:rsidRPr="00827512" w:rsidRDefault="00B6186B" w:rsidP="005C7114">
            <w:pPr>
              <w:spacing w:after="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бюджет Анучинского  муниципального округа, краевой бюджет.</w:t>
            </w:r>
          </w:p>
        </w:tc>
      </w:tr>
    </w:tbl>
    <w:p w14:paraId="07FD8441" w14:textId="77777777" w:rsidR="00B6186B" w:rsidRDefault="00B6186B" w:rsidP="00B6186B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</w:t>
      </w:r>
    </w:p>
    <w:p w14:paraId="23C75967" w14:textId="77777777" w:rsidR="00B6186B" w:rsidRPr="00827512" w:rsidRDefault="00B6186B" w:rsidP="002E437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1.6. В текстовой части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9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Паспорт подпрограммы </w:t>
      </w:r>
      <w:r w:rsidRPr="0082751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8275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sz w:val="28"/>
          <w:szCs w:val="28"/>
        </w:rPr>
        <w:t>Развитие дополнительного образования детей в области культуры и искусства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 w:rsidRPr="0082751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 w:rsidRPr="00827512"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» </w:t>
      </w:r>
      <w:r w:rsidRPr="0082751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читать в новой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10"/>
        <w:gridCol w:w="4612"/>
      </w:tblGrid>
      <w:tr w:rsidR="00B6186B" w:rsidRPr="00827512" w14:paraId="70844326" w14:textId="77777777" w:rsidTr="005C7114">
        <w:tc>
          <w:tcPr>
            <w:tcW w:w="4710" w:type="dxa"/>
          </w:tcPr>
          <w:p w14:paraId="31BD8934" w14:textId="77777777" w:rsidR="00B6186B" w:rsidRPr="00827512" w:rsidRDefault="00B6186B" w:rsidP="005C7114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 w:rsidRPr="00827512">
              <w:rPr>
                <w:bCs/>
                <w:sz w:val="28"/>
                <w:szCs w:val="28"/>
              </w:rPr>
              <w:t xml:space="preserve">Объем средств на финансирование </w:t>
            </w:r>
            <w:r w:rsidRPr="00827512">
              <w:rPr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612" w:type="dxa"/>
          </w:tcPr>
          <w:p w14:paraId="4F455FFD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Общий объем финансирования –</w:t>
            </w:r>
            <w:r w:rsidRPr="00827512">
              <w:rPr>
                <w:color w:val="000000" w:themeColor="text1"/>
                <w:sz w:val="28"/>
                <w:szCs w:val="28"/>
              </w:rPr>
              <w:t xml:space="preserve">84216,3 </w:t>
            </w:r>
            <w:r w:rsidRPr="00827512">
              <w:rPr>
                <w:sz w:val="28"/>
                <w:szCs w:val="28"/>
              </w:rPr>
              <w:t>тыс. рублей, в т.ч. по годам:</w:t>
            </w:r>
          </w:p>
          <w:p w14:paraId="33804D6B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2025 г.- 16807,8 тыс. руб.в т.ч. :</w:t>
            </w:r>
          </w:p>
          <w:p w14:paraId="5C26D9E9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фед. бюд.-2964,9 тыс.рублей;</w:t>
            </w:r>
          </w:p>
          <w:p w14:paraId="5982A9E4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край.бюд.-60,5 тыс.рублей;</w:t>
            </w:r>
          </w:p>
          <w:p w14:paraId="04BC7F66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мест бюд.-13465,9 тыс.рублей;</w:t>
            </w:r>
          </w:p>
          <w:p w14:paraId="4E70314A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средства внеб.-316,5 тыс.рублей;</w:t>
            </w:r>
          </w:p>
          <w:p w14:paraId="411FB76E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2026 г.-  14993,0 тыс.рублей; </w:t>
            </w:r>
          </w:p>
          <w:p w14:paraId="78CCBEBD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мест бюд.-  14551,4 тыс.рублей;</w:t>
            </w:r>
          </w:p>
          <w:p w14:paraId="61BE594F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средства внеб.-441,6 тыс.рублей</w:t>
            </w:r>
          </w:p>
          <w:p w14:paraId="5E752741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2027 г.- 16121,4 тыс.рублей; </w:t>
            </w:r>
          </w:p>
          <w:p w14:paraId="4F6FD69B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мест бюд.-    15701,4 тыс.рублей;</w:t>
            </w:r>
          </w:p>
          <w:p w14:paraId="1088EB07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средства внеб.-420,0 тыс.рублей</w:t>
            </w:r>
          </w:p>
          <w:p w14:paraId="6FAD228A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 xml:space="preserve">2028 г.- 17143,7тыс.рублей; </w:t>
            </w:r>
          </w:p>
          <w:p w14:paraId="6012EE69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мест бюд.- 16693,7 тыс.рублей;</w:t>
            </w:r>
          </w:p>
          <w:p w14:paraId="515109BC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средства внеб.-450,0 тыс.рублей</w:t>
            </w:r>
          </w:p>
          <w:p w14:paraId="2CEF581A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lastRenderedPageBreak/>
              <w:t xml:space="preserve">2029 г.- 19150,4 тыс.рублей; </w:t>
            </w:r>
          </w:p>
          <w:p w14:paraId="75139903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мест бюд.-    18700,4 тыс.рублей;</w:t>
            </w:r>
          </w:p>
          <w:p w14:paraId="0BE1F171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средства внеб.-450,0 тыс.рублей</w:t>
            </w:r>
          </w:p>
          <w:p w14:paraId="75F83E82" w14:textId="77777777" w:rsidR="00B6186B" w:rsidRPr="00827512" w:rsidRDefault="00B6186B" w:rsidP="005C7114">
            <w:pPr>
              <w:spacing w:after="0"/>
              <w:rPr>
                <w:sz w:val="28"/>
                <w:szCs w:val="28"/>
              </w:rPr>
            </w:pPr>
            <w:r w:rsidRPr="00827512">
              <w:rPr>
                <w:sz w:val="28"/>
                <w:szCs w:val="28"/>
              </w:rPr>
              <w:t>Источник финансирования:</w:t>
            </w:r>
          </w:p>
          <w:p w14:paraId="4F8305D9" w14:textId="77777777" w:rsidR="00B6186B" w:rsidRPr="00827512" w:rsidRDefault="00B6186B" w:rsidP="005C7114">
            <w:pPr>
              <w:spacing w:after="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</w:t>
            </w:r>
            <w:r w:rsidRPr="00827512">
              <w:rPr>
                <w:sz w:val="28"/>
                <w:szCs w:val="28"/>
              </w:rPr>
              <w:t>Анучинского  муницип</w:t>
            </w:r>
            <w:r>
              <w:rPr>
                <w:sz w:val="28"/>
                <w:szCs w:val="28"/>
              </w:rPr>
              <w:t xml:space="preserve">ального округа, </w:t>
            </w:r>
            <w:r w:rsidRPr="00827512">
              <w:rPr>
                <w:sz w:val="28"/>
                <w:szCs w:val="28"/>
              </w:rPr>
              <w:t>средства внебюджета ДШИ.</w:t>
            </w:r>
          </w:p>
        </w:tc>
      </w:tr>
    </w:tbl>
    <w:p w14:paraId="1A47BFAA" w14:textId="77777777" w:rsidR="005C7114" w:rsidRDefault="005C7114" w:rsidP="00B6186B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D110989" w14:textId="77051D73" w:rsidR="00B6186B" w:rsidRPr="00827512" w:rsidRDefault="00B6186B" w:rsidP="00B6186B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7512"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31A782A5" w14:textId="77777777" w:rsidR="00B6186B" w:rsidRPr="00827512" w:rsidRDefault="00B6186B" w:rsidP="00B618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7512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827512"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024BBE6D" w14:textId="77777777" w:rsidR="00B6186B" w:rsidRPr="00827512" w:rsidRDefault="00B6186B" w:rsidP="00B618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7512"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2ED4FDD7" w14:textId="77777777" w:rsidR="00B6186B" w:rsidRPr="00827512" w:rsidRDefault="00B6186B" w:rsidP="00B618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285DF1" w14:textId="77777777" w:rsidR="00B6186B" w:rsidRDefault="00B6186B" w:rsidP="00B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7512">
        <w:rPr>
          <w:rFonts w:ascii="Times New Roman" w:hAnsi="Times New Roman" w:cs="Times New Roman"/>
          <w:sz w:val="28"/>
          <w:szCs w:val="28"/>
        </w:rPr>
        <w:t xml:space="preserve"> Глава Анучинского </w:t>
      </w:r>
    </w:p>
    <w:p w14:paraId="11A8C8A3" w14:textId="77777777" w:rsidR="00B6186B" w:rsidRPr="00827512" w:rsidRDefault="00B6186B" w:rsidP="00B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 округа                                                                      А.Я.Янчук</w:t>
      </w:r>
    </w:p>
    <w:p w14:paraId="1325BFDA" w14:textId="77777777" w:rsidR="00B6186B" w:rsidRPr="00A1533A" w:rsidRDefault="00B6186B" w:rsidP="00B61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186B" w:rsidRPr="00A1533A" w:rsidSect="005C7114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CF092B84"/>
    <w:multiLevelType w:val="singleLevel"/>
    <w:tmpl w:val="CF092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4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40412C8"/>
    <w:multiLevelType w:val="multilevel"/>
    <w:tmpl w:val="14041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8" w15:restartNumberingAfterBreak="0">
    <w:nsid w:val="59ADCABA"/>
    <w:multiLevelType w:val="singleLevel"/>
    <w:tmpl w:val="59ADC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86B"/>
    <w:rsid w:val="000260C7"/>
    <w:rsid w:val="00237D53"/>
    <w:rsid w:val="00262E4D"/>
    <w:rsid w:val="002E4370"/>
    <w:rsid w:val="005C7114"/>
    <w:rsid w:val="0098447D"/>
    <w:rsid w:val="00B6186B"/>
    <w:rsid w:val="00BE606C"/>
    <w:rsid w:val="00D21AB0"/>
    <w:rsid w:val="00DE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4757"/>
  <w15:docId w15:val="{2D106D3C-41B8-44A9-99B2-6FE7FEAA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86B"/>
    <w:pPr>
      <w:spacing w:after="200"/>
    </w:pPr>
  </w:style>
  <w:style w:type="paragraph" w:styleId="1">
    <w:name w:val="heading 1"/>
    <w:basedOn w:val="a"/>
    <w:link w:val="10"/>
    <w:uiPriority w:val="9"/>
    <w:qFormat/>
    <w:rsid w:val="00B618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61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6186B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618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61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sid w:val="00B6186B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header"/>
    <w:basedOn w:val="a"/>
    <w:link w:val="a4"/>
    <w:unhideWhenUsed/>
    <w:qFormat/>
    <w:rsid w:val="00B61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qFormat/>
    <w:rsid w:val="00B6186B"/>
  </w:style>
  <w:style w:type="paragraph" w:styleId="a5">
    <w:name w:val="Balloon Text"/>
    <w:basedOn w:val="a"/>
    <w:link w:val="a6"/>
    <w:uiPriority w:val="99"/>
    <w:semiHidden/>
    <w:unhideWhenUsed/>
    <w:qFormat/>
    <w:rsid w:val="00B61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B6186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qFormat/>
    <w:rsid w:val="00B6186B"/>
    <w:pPr>
      <w:spacing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6186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B6186B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qFormat/>
    <w:rsid w:val="00B6186B"/>
    <w:rPr>
      <w:color w:val="0000FF"/>
      <w:u w:val="single"/>
    </w:rPr>
  </w:style>
  <w:style w:type="character" w:styleId="aa">
    <w:name w:val="Strong"/>
    <w:basedOn w:val="a0"/>
    <w:uiPriority w:val="99"/>
    <w:qFormat/>
    <w:rsid w:val="00B6186B"/>
    <w:rPr>
      <w:b/>
      <w:bCs/>
    </w:rPr>
  </w:style>
  <w:style w:type="paragraph" w:styleId="ab">
    <w:name w:val="Body Text Indent"/>
    <w:basedOn w:val="a"/>
    <w:link w:val="ac"/>
    <w:uiPriority w:val="99"/>
    <w:semiHidden/>
    <w:qFormat/>
    <w:rsid w:val="00B618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sid w:val="00B6186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qFormat/>
    <w:rsid w:val="00B61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qFormat/>
    <w:rsid w:val="00B6186B"/>
  </w:style>
  <w:style w:type="paragraph" w:styleId="af">
    <w:name w:val="Normal (Web)"/>
    <w:basedOn w:val="a"/>
    <w:uiPriority w:val="99"/>
    <w:unhideWhenUsed/>
    <w:qFormat/>
    <w:rsid w:val="00B6186B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rsid w:val="00B6186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sid w:val="00B618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B61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B61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  <w:rsid w:val="00B6186B"/>
  </w:style>
  <w:style w:type="character" w:customStyle="1" w:styleId="spelle">
    <w:name w:val="spelle"/>
    <w:basedOn w:val="a0"/>
    <w:qFormat/>
    <w:rsid w:val="00B6186B"/>
  </w:style>
  <w:style w:type="paragraph" w:customStyle="1" w:styleId="a10">
    <w:name w:val="a1"/>
    <w:basedOn w:val="a"/>
    <w:qFormat/>
    <w:rsid w:val="00B61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B6186B"/>
  </w:style>
  <w:style w:type="paragraph" w:customStyle="1" w:styleId="ConsPlusNonformat">
    <w:name w:val="ConsPlusNonformat"/>
    <w:uiPriority w:val="99"/>
    <w:qFormat/>
    <w:rsid w:val="00B6186B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B6186B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ормальный (таблица)"/>
    <w:basedOn w:val="a"/>
    <w:next w:val="a"/>
    <w:uiPriority w:val="99"/>
    <w:qFormat/>
    <w:rsid w:val="00B618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  <w:rsid w:val="00B6186B"/>
  </w:style>
  <w:style w:type="paragraph" w:styleId="af2">
    <w:name w:val="No Spacing"/>
    <w:uiPriority w:val="1"/>
    <w:qFormat/>
    <w:rsid w:val="00B6186B"/>
    <w:pPr>
      <w:spacing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Другое_"/>
    <w:basedOn w:val="a0"/>
    <w:link w:val="af4"/>
    <w:qFormat/>
    <w:rsid w:val="00B6186B"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rsid w:val="00B6186B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rsid w:val="00B61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sid w:val="00B6186B"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rsid w:val="00B6186B"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3577</Words>
  <Characters>20390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4</cp:revision>
  <cp:lastPrinted>2026-03-10T23:53:00Z</cp:lastPrinted>
  <dcterms:created xsi:type="dcterms:W3CDTF">2026-03-04T04:47:00Z</dcterms:created>
  <dcterms:modified xsi:type="dcterms:W3CDTF">2026-03-11T02:33:00Z</dcterms:modified>
</cp:coreProperties>
</file>