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B6186B" w:rsidRPr="00827512" w14:paraId="7C26D844" w14:textId="77777777" w:rsidTr="00B65134">
        <w:trPr>
          <w:trHeight w:val="825"/>
        </w:trPr>
        <w:tc>
          <w:tcPr>
            <w:tcW w:w="9072" w:type="dxa"/>
          </w:tcPr>
          <w:p w14:paraId="40E1EBE1" w14:textId="77777777" w:rsidR="00B6186B" w:rsidRPr="00827512" w:rsidRDefault="00B6186B" w:rsidP="00B651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BC5913" wp14:editId="63B5C82F">
                  <wp:extent cx="761583" cy="1053388"/>
                  <wp:effectExtent l="0" t="0" r="0" b="0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82" cy="1056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22E20B" w14:textId="77777777" w:rsidR="00B6186B" w:rsidRPr="00827512" w:rsidRDefault="00B6186B" w:rsidP="00B651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73468886" w14:textId="77777777" w:rsidR="00B6186B" w:rsidRPr="00827512" w:rsidRDefault="00B6186B" w:rsidP="00B651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3F07649" w14:textId="77777777" w:rsidR="00B6186B" w:rsidRPr="00827512" w:rsidRDefault="00B6186B" w:rsidP="00B651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6AF6C73A" w14:textId="77777777" w:rsidR="00B6186B" w:rsidRPr="00827512" w:rsidRDefault="00B6186B" w:rsidP="00B651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845EDE4" w14:textId="77777777" w:rsidR="00B6186B" w:rsidRPr="00827512" w:rsidRDefault="00B6186B" w:rsidP="00B65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2DC5A267" w14:textId="77777777" w:rsidR="00743250" w:rsidRDefault="00743250" w:rsidP="00743250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174C2B2" w14:textId="6B67051A" w:rsidR="00B6186B" w:rsidRPr="00827512" w:rsidRDefault="00743250" w:rsidP="007432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6186B">
              <w:rPr>
                <w:rFonts w:ascii="Times New Roman" w:hAnsi="Times New Roman" w:cs="Times New Roman"/>
                <w:sz w:val="28"/>
                <w:szCs w:val="28"/>
              </w:rPr>
              <w:t xml:space="preserve">2026г.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6186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B6186B"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6186B" w:rsidRPr="00827512"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  <w:r w:rsidR="00B6186B"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B6186B"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6186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B6186B"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479</w:t>
            </w:r>
            <w:r w:rsidR="00B618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6186B" w:rsidRPr="000542F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275E1BEE" w14:textId="77777777" w:rsidR="00B6186B" w:rsidRPr="00827512" w:rsidRDefault="00B6186B" w:rsidP="00B65134">
            <w:pPr>
              <w:pStyle w:val="a3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0623746" w14:textId="0413AA71" w:rsidR="00B6186B" w:rsidRPr="00866A7B" w:rsidRDefault="00B6186B" w:rsidP="00B651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муниципальную программу «Сохранение и р</w:t>
            </w:r>
            <w:r w:rsidRPr="008275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proofErr w:type="spellStart"/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>Анучинском</w:t>
            </w:r>
            <w:proofErr w:type="spellEnd"/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муниципальном округе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>на 2025-2029 годы.», утверждённую постановлением администрации Анучинского муниципального округа от 11.09.2024 г № 879-па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32EF7303" w14:textId="77777777" w:rsidR="00B6186B" w:rsidRPr="00827512" w:rsidRDefault="00B6186B" w:rsidP="00B65134">
            <w:pPr>
              <w:pStyle w:val="a3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71C1A3A" w14:textId="77777777" w:rsidR="00B6186B" w:rsidRPr="00B11465" w:rsidRDefault="00B6186B" w:rsidP="00B65134">
            <w:pPr>
              <w:pStyle w:val="a3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827512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</w:tr>
    </w:tbl>
    <w:p w14:paraId="7943A78E" w14:textId="77777777" w:rsidR="00B6186B" w:rsidRPr="00827512" w:rsidRDefault="00B6186B" w:rsidP="00B618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 w:rsidRPr="00827512">
        <w:rPr>
          <w:rFonts w:ascii="Times New Roman" w:hAnsi="Times New Roman" w:cs="Times New Roman"/>
          <w:sz w:val="28"/>
          <w:szCs w:val="28"/>
        </w:rPr>
        <w:tab/>
      </w:r>
    </w:p>
    <w:p w14:paraId="337FE05B" w14:textId="77777777" w:rsidR="00B6186B" w:rsidRPr="00827512" w:rsidRDefault="00B6186B" w:rsidP="00B618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BCEE0F1" w14:textId="77777777" w:rsidR="00B6186B" w:rsidRPr="00827512" w:rsidRDefault="00B6186B" w:rsidP="00B618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5A986E3E" w14:textId="77777777" w:rsidR="00B6186B" w:rsidRPr="00827512" w:rsidRDefault="00B6186B" w:rsidP="00B618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</w:t>
      </w:r>
      <w:proofErr w:type="gramStart"/>
      <w:r w:rsidRPr="00827512">
        <w:rPr>
          <w:rFonts w:ascii="Times New Roman" w:hAnsi="Times New Roman" w:cs="Times New Roman"/>
          <w:sz w:val="28"/>
          <w:szCs w:val="28"/>
        </w:rPr>
        <w:t>развитие</w:t>
      </w:r>
      <w:r w:rsidRPr="00827512"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proofErr w:type="gramEnd"/>
      <w:r w:rsidRPr="00827512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2025-2029годы.», утверждённую постановлением администрации Анучинского муниципального округа от 11.09.2024 г № 879-па (далее Программа) внести следующие изменения:</w:t>
      </w:r>
    </w:p>
    <w:p w14:paraId="24CA218F" w14:textId="4B3B2C12" w:rsidR="00B6186B" w:rsidRPr="00827512" w:rsidRDefault="00B6186B" w:rsidP="00B618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 xml:space="preserve">1.1. Паспорт Программы, раздел </w:t>
      </w:r>
      <w:r>
        <w:rPr>
          <w:rFonts w:ascii="Times New Roman" w:hAnsi="Times New Roman" w:cs="Times New Roman"/>
          <w:sz w:val="28"/>
          <w:szCs w:val="28"/>
        </w:rPr>
        <w:t>Индикаторы (</w:t>
      </w:r>
      <w:r w:rsidRPr="00827512">
        <w:rPr>
          <w:rFonts w:ascii="Times New Roman" w:hAnsi="Times New Roman" w:cs="Times New Roman"/>
          <w:sz w:val="28"/>
          <w:szCs w:val="28"/>
        </w:rPr>
        <w:t>показатели)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7512">
        <w:rPr>
          <w:rFonts w:ascii="Times New Roman" w:hAnsi="Times New Roman" w:cs="Times New Roman"/>
          <w:sz w:val="28"/>
          <w:szCs w:val="28"/>
        </w:rPr>
        <w:t xml:space="preserve"> дополнить с</w:t>
      </w:r>
      <w:r>
        <w:rPr>
          <w:rFonts w:ascii="Times New Roman" w:hAnsi="Times New Roman" w:cs="Times New Roman"/>
          <w:sz w:val="28"/>
          <w:szCs w:val="28"/>
        </w:rPr>
        <w:t>ловами следующего содержания»:</w:t>
      </w:r>
    </w:p>
    <w:p w14:paraId="086ADEB9" w14:textId="3BA83435" w:rsidR="00E11056" w:rsidRDefault="00B6186B" w:rsidP="00B618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27512">
        <w:rPr>
          <w:rFonts w:ascii="Times New Roman" w:hAnsi="Times New Roman" w:cs="Times New Roman"/>
          <w:sz w:val="28"/>
          <w:szCs w:val="28"/>
        </w:rPr>
        <w:t xml:space="preserve">Укрепление материально-технической базы учреждений культуры, Проведение работ по сохранению объектов культурного наследия. </w:t>
      </w:r>
    </w:p>
    <w:p w14:paraId="0382DC6A" w14:textId="77777777" w:rsidR="00387CAB" w:rsidRDefault="00387CAB" w:rsidP="00B618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56C650" w14:textId="77777777" w:rsidR="00387CAB" w:rsidRDefault="00387CAB" w:rsidP="00B618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76270A" w14:textId="4E4E7120" w:rsidR="00B6186B" w:rsidRPr="00827512" w:rsidRDefault="00B6186B" w:rsidP="00B618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lastRenderedPageBreak/>
        <w:t>Участие в конкурс</w:t>
      </w:r>
      <w:r>
        <w:rPr>
          <w:rFonts w:ascii="Times New Roman" w:hAnsi="Times New Roman" w:cs="Times New Roman"/>
          <w:sz w:val="28"/>
          <w:szCs w:val="28"/>
        </w:rPr>
        <w:t>е инициативного бюджетирования «</w:t>
      </w:r>
      <w:r w:rsidRPr="00827512">
        <w:rPr>
          <w:rFonts w:ascii="Times New Roman" w:hAnsi="Times New Roman" w:cs="Times New Roman"/>
          <w:sz w:val="28"/>
          <w:szCs w:val="28"/>
        </w:rPr>
        <w:t>Твой проект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11056">
        <w:rPr>
          <w:rFonts w:ascii="Times New Roman" w:hAnsi="Times New Roman" w:cs="Times New Roman"/>
          <w:sz w:val="28"/>
          <w:szCs w:val="28"/>
        </w:rPr>
        <w:t>, поддержка проектов, инициируемых жителями муниципального образования по решению вопросов местного значения.</w:t>
      </w:r>
    </w:p>
    <w:p w14:paraId="44C49E66" w14:textId="6CB07E93" w:rsidR="00B6186B" w:rsidRPr="00827512" w:rsidRDefault="00B6186B" w:rsidP="00B6186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 xml:space="preserve">1.2. Паспорт Программы, раздел «Объем средств бюджета Анучинского муниципального округа на финансирование 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 w:rsidRPr="00827512"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3794"/>
        <w:gridCol w:w="5386"/>
      </w:tblGrid>
      <w:tr w:rsidR="00B6186B" w:rsidRPr="00827512" w14:paraId="340C17B0" w14:textId="77777777" w:rsidTr="00A524D5">
        <w:tc>
          <w:tcPr>
            <w:tcW w:w="3794" w:type="dxa"/>
            <w:shd w:val="clear" w:color="auto" w:fill="auto"/>
          </w:tcPr>
          <w:p w14:paraId="45FD7AF5" w14:textId="533E2351" w:rsidR="00B6186B" w:rsidRPr="00E11056" w:rsidRDefault="00B6186B" w:rsidP="00B65134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11056">
              <w:rPr>
                <w:bCs/>
                <w:sz w:val="26"/>
                <w:szCs w:val="26"/>
              </w:rPr>
              <w:t xml:space="preserve">Объем средств бюджета Анучинского муниципального </w:t>
            </w:r>
            <w:r w:rsidR="00A524D5" w:rsidRPr="00E11056">
              <w:rPr>
                <w:bCs/>
                <w:sz w:val="26"/>
                <w:szCs w:val="26"/>
              </w:rPr>
              <w:t>округа</w:t>
            </w:r>
            <w:r w:rsidRPr="00E11056">
              <w:rPr>
                <w:bCs/>
                <w:sz w:val="26"/>
                <w:szCs w:val="26"/>
              </w:rPr>
              <w:t xml:space="preserve"> на финансирование </w:t>
            </w:r>
            <w:r w:rsidRPr="00E11056">
              <w:rPr>
                <w:spacing w:val="2"/>
                <w:sz w:val="26"/>
                <w:szCs w:val="26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386" w:type="dxa"/>
            <w:shd w:val="clear" w:color="auto" w:fill="auto"/>
          </w:tcPr>
          <w:p w14:paraId="5D4D9D3F" w14:textId="57869039" w:rsidR="00A524D5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Общий объем финансирования– </w:t>
            </w:r>
            <w:r w:rsidR="00AB5CDB" w:rsidRPr="00E11056">
              <w:rPr>
                <w:sz w:val="26"/>
                <w:szCs w:val="26"/>
              </w:rPr>
              <w:t>621779</w:t>
            </w:r>
            <w:r w:rsidRPr="00E11056">
              <w:rPr>
                <w:sz w:val="26"/>
                <w:szCs w:val="26"/>
              </w:rPr>
              <w:t xml:space="preserve">,99 </w:t>
            </w:r>
          </w:p>
          <w:p w14:paraId="2862E2EB" w14:textId="3F91F415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>тыс. рублей, в т.ч. по годам:</w:t>
            </w:r>
          </w:p>
          <w:p w14:paraId="74A82A02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2025 г.- 150567,3 </w:t>
            </w:r>
            <w:proofErr w:type="spellStart"/>
            <w:proofErr w:type="gram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 w:rsidRPr="00E11056">
              <w:rPr>
                <w:sz w:val="26"/>
                <w:szCs w:val="26"/>
              </w:rPr>
              <w:t>;</w:t>
            </w:r>
          </w:p>
          <w:p w14:paraId="72608A5B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в т.ч.- </w:t>
            </w:r>
            <w:proofErr w:type="gramStart"/>
            <w:r w:rsidRPr="00E11056">
              <w:rPr>
                <w:sz w:val="26"/>
                <w:szCs w:val="26"/>
              </w:rPr>
              <w:t>фед.бюджет</w:t>
            </w:r>
            <w:proofErr w:type="gramEnd"/>
            <w:r w:rsidRPr="00E11056">
              <w:rPr>
                <w:sz w:val="26"/>
                <w:szCs w:val="26"/>
              </w:rPr>
              <w:t xml:space="preserve">-15372,4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 xml:space="preserve">, </w:t>
            </w:r>
          </w:p>
          <w:p w14:paraId="7CA8BA2B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краевой </w:t>
            </w:r>
            <w:proofErr w:type="gramStart"/>
            <w:r w:rsidRPr="00E11056">
              <w:rPr>
                <w:sz w:val="26"/>
                <w:szCs w:val="26"/>
              </w:rPr>
              <w:t>бюд.-</w:t>
            </w:r>
            <w:proofErr w:type="gramEnd"/>
            <w:r w:rsidRPr="00E11056">
              <w:rPr>
                <w:sz w:val="26"/>
                <w:szCs w:val="26"/>
              </w:rPr>
              <w:t xml:space="preserve">24171,7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6FFB0039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бюджет АМО-110706,7 </w:t>
            </w:r>
            <w:proofErr w:type="spellStart"/>
            <w:proofErr w:type="gram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 w:rsidRPr="00E11056">
              <w:rPr>
                <w:sz w:val="26"/>
                <w:szCs w:val="26"/>
              </w:rPr>
              <w:t>;</w:t>
            </w:r>
          </w:p>
          <w:p w14:paraId="0B448D9C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</w:t>
            </w:r>
            <w:proofErr w:type="gramStart"/>
            <w:r w:rsidRPr="00E11056">
              <w:rPr>
                <w:sz w:val="26"/>
                <w:szCs w:val="26"/>
              </w:rPr>
              <w:t>внебюд.сред</w:t>
            </w:r>
            <w:proofErr w:type="gramEnd"/>
            <w:r w:rsidRPr="00E11056">
              <w:rPr>
                <w:sz w:val="26"/>
                <w:szCs w:val="26"/>
              </w:rPr>
              <w:t xml:space="preserve">.ДШИ-316,5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5FF959BC" w14:textId="0B9F9A66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 2026 г.- </w:t>
            </w:r>
            <w:r w:rsidR="00AB5CDB" w:rsidRPr="00E11056">
              <w:rPr>
                <w:sz w:val="26"/>
                <w:szCs w:val="26"/>
              </w:rPr>
              <w:t>138411,</w:t>
            </w:r>
            <w:proofErr w:type="gramStart"/>
            <w:r w:rsidR="00AB5CDB" w:rsidRPr="00E11056">
              <w:rPr>
                <w:sz w:val="26"/>
                <w:szCs w:val="26"/>
              </w:rPr>
              <w:t>6</w:t>
            </w:r>
            <w:r w:rsidRPr="00E11056">
              <w:rPr>
                <w:sz w:val="26"/>
                <w:szCs w:val="26"/>
              </w:rPr>
              <w:t xml:space="preserve">  </w:t>
            </w:r>
            <w:proofErr w:type="spellStart"/>
            <w:r w:rsidRPr="00E11056">
              <w:rPr>
                <w:sz w:val="26"/>
                <w:szCs w:val="26"/>
              </w:rPr>
              <w:t>тыс</w:t>
            </w:r>
            <w:proofErr w:type="gramEnd"/>
            <w:r w:rsidRPr="00E11056">
              <w:rPr>
                <w:sz w:val="26"/>
                <w:szCs w:val="26"/>
              </w:rPr>
              <w:t>.рублей</w:t>
            </w:r>
            <w:proofErr w:type="spellEnd"/>
            <w:r w:rsidRPr="00E11056">
              <w:rPr>
                <w:sz w:val="26"/>
                <w:szCs w:val="26"/>
              </w:rPr>
              <w:t xml:space="preserve">; </w:t>
            </w:r>
          </w:p>
          <w:p w14:paraId="7BF466BF" w14:textId="513510BE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в т.ч.-краевой </w:t>
            </w:r>
            <w:proofErr w:type="gramStart"/>
            <w:r w:rsidRPr="00E11056">
              <w:rPr>
                <w:sz w:val="26"/>
                <w:szCs w:val="26"/>
              </w:rPr>
              <w:t>бюд.-</w:t>
            </w:r>
            <w:proofErr w:type="gramEnd"/>
            <w:r w:rsidR="00AB5CDB" w:rsidRPr="00E11056">
              <w:rPr>
                <w:sz w:val="26"/>
                <w:szCs w:val="26"/>
              </w:rPr>
              <w:t>5356,4</w:t>
            </w:r>
            <w:r w:rsidRPr="00E11056">
              <w:rPr>
                <w:sz w:val="26"/>
                <w:szCs w:val="26"/>
              </w:rPr>
              <w:t xml:space="preserve">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6A16AB57" w14:textId="6C42A2E4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>- бюджет АМО-</w:t>
            </w:r>
            <w:r w:rsidR="00AB5CDB" w:rsidRPr="00E11056">
              <w:rPr>
                <w:sz w:val="26"/>
                <w:szCs w:val="26"/>
              </w:rPr>
              <w:t>132613,6</w:t>
            </w:r>
            <w:r w:rsidRPr="00E11056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 w:rsidRPr="00E11056">
              <w:rPr>
                <w:sz w:val="26"/>
                <w:szCs w:val="26"/>
              </w:rPr>
              <w:t>;</w:t>
            </w:r>
          </w:p>
          <w:p w14:paraId="02B80F7C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</w:t>
            </w:r>
            <w:proofErr w:type="gramStart"/>
            <w:r w:rsidRPr="00E11056">
              <w:rPr>
                <w:sz w:val="26"/>
                <w:szCs w:val="26"/>
              </w:rPr>
              <w:t>внебюд.сред</w:t>
            </w:r>
            <w:proofErr w:type="gramEnd"/>
            <w:r w:rsidRPr="00E11056">
              <w:rPr>
                <w:sz w:val="26"/>
                <w:szCs w:val="26"/>
              </w:rPr>
              <w:t xml:space="preserve">.ДШИ-441,6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6A36CA95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>2027 г.- 112869,</w:t>
            </w:r>
            <w:proofErr w:type="gramStart"/>
            <w:r w:rsidRPr="00E11056">
              <w:rPr>
                <w:sz w:val="26"/>
                <w:szCs w:val="26"/>
              </w:rPr>
              <w:t xml:space="preserve">0  </w:t>
            </w:r>
            <w:proofErr w:type="spellStart"/>
            <w:r w:rsidRPr="00E11056">
              <w:rPr>
                <w:sz w:val="26"/>
                <w:szCs w:val="26"/>
              </w:rPr>
              <w:t>тыс</w:t>
            </w:r>
            <w:proofErr w:type="gramEnd"/>
            <w:r w:rsidRPr="00E11056">
              <w:rPr>
                <w:sz w:val="26"/>
                <w:szCs w:val="26"/>
              </w:rPr>
              <w:t>.рублей</w:t>
            </w:r>
            <w:proofErr w:type="spellEnd"/>
            <w:r w:rsidRPr="00E11056">
              <w:rPr>
                <w:sz w:val="26"/>
                <w:szCs w:val="26"/>
              </w:rPr>
              <w:t xml:space="preserve">; </w:t>
            </w:r>
          </w:p>
          <w:p w14:paraId="53069B5C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в т.ч.-краевой </w:t>
            </w:r>
            <w:proofErr w:type="gramStart"/>
            <w:r w:rsidRPr="00E11056">
              <w:rPr>
                <w:sz w:val="26"/>
                <w:szCs w:val="26"/>
              </w:rPr>
              <w:t>бюд.-</w:t>
            </w:r>
            <w:proofErr w:type="gramEnd"/>
            <w:r w:rsidRPr="00E11056">
              <w:rPr>
                <w:sz w:val="26"/>
                <w:szCs w:val="26"/>
              </w:rPr>
              <w:t xml:space="preserve">171,8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3F82F21D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бюджет АМО-112274,2 </w:t>
            </w:r>
            <w:proofErr w:type="spellStart"/>
            <w:proofErr w:type="gram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 w:rsidRPr="00E11056">
              <w:rPr>
                <w:sz w:val="26"/>
                <w:szCs w:val="26"/>
              </w:rPr>
              <w:t>;</w:t>
            </w:r>
          </w:p>
          <w:p w14:paraId="1D8F0646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</w:t>
            </w:r>
            <w:proofErr w:type="gramStart"/>
            <w:r w:rsidRPr="00E11056">
              <w:rPr>
                <w:sz w:val="26"/>
                <w:szCs w:val="26"/>
              </w:rPr>
              <w:t>внебюд.сред</w:t>
            </w:r>
            <w:proofErr w:type="gramEnd"/>
            <w:r w:rsidRPr="00E11056">
              <w:rPr>
                <w:sz w:val="26"/>
                <w:szCs w:val="26"/>
              </w:rPr>
              <w:t xml:space="preserve">.ДШИ-420,0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12F066B3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>2028 г.- 117734,</w:t>
            </w:r>
            <w:proofErr w:type="gramStart"/>
            <w:r w:rsidRPr="00E11056">
              <w:rPr>
                <w:sz w:val="26"/>
                <w:szCs w:val="26"/>
              </w:rPr>
              <w:t xml:space="preserve">3  </w:t>
            </w:r>
            <w:proofErr w:type="spellStart"/>
            <w:r w:rsidRPr="00E11056">
              <w:rPr>
                <w:sz w:val="26"/>
                <w:szCs w:val="26"/>
              </w:rPr>
              <w:t>тыс</w:t>
            </w:r>
            <w:proofErr w:type="gramEnd"/>
            <w:r w:rsidRPr="00E11056">
              <w:rPr>
                <w:sz w:val="26"/>
                <w:szCs w:val="26"/>
              </w:rPr>
              <w:t>.рублей</w:t>
            </w:r>
            <w:proofErr w:type="spellEnd"/>
            <w:r w:rsidRPr="00E11056">
              <w:rPr>
                <w:sz w:val="26"/>
                <w:szCs w:val="26"/>
              </w:rPr>
              <w:t xml:space="preserve">; </w:t>
            </w:r>
          </w:p>
          <w:p w14:paraId="2BA0AE81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в т.ч.-краевой </w:t>
            </w:r>
            <w:proofErr w:type="gramStart"/>
            <w:r w:rsidRPr="00E11056">
              <w:rPr>
                <w:sz w:val="26"/>
                <w:szCs w:val="26"/>
              </w:rPr>
              <w:t>бюд.-</w:t>
            </w:r>
            <w:proofErr w:type="gramEnd"/>
            <w:r w:rsidRPr="00E11056">
              <w:rPr>
                <w:sz w:val="26"/>
                <w:szCs w:val="26"/>
              </w:rPr>
              <w:t xml:space="preserve">174,8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4E535DA9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бюджет АМО-117109,5 </w:t>
            </w:r>
            <w:proofErr w:type="spellStart"/>
            <w:proofErr w:type="gram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 w:rsidRPr="00E11056">
              <w:rPr>
                <w:sz w:val="26"/>
                <w:szCs w:val="26"/>
              </w:rPr>
              <w:t>;</w:t>
            </w:r>
          </w:p>
          <w:p w14:paraId="6F3CEB37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</w:t>
            </w:r>
            <w:proofErr w:type="gramStart"/>
            <w:r w:rsidRPr="00E11056">
              <w:rPr>
                <w:sz w:val="26"/>
                <w:szCs w:val="26"/>
              </w:rPr>
              <w:t>внебюд.сред</w:t>
            </w:r>
            <w:proofErr w:type="gramEnd"/>
            <w:r w:rsidRPr="00E11056">
              <w:rPr>
                <w:sz w:val="26"/>
                <w:szCs w:val="26"/>
              </w:rPr>
              <w:t xml:space="preserve">.ДШИ-450,0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0F18A07C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>2029 г.-   102197,</w:t>
            </w:r>
            <w:proofErr w:type="gramStart"/>
            <w:r w:rsidRPr="00E11056">
              <w:rPr>
                <w:sz w:val="26"/>
                <w:szCs w:val="26"/>
              </w:rPr>
              <w:t xml:space="preserve">7  </w:t>
            </w:r>
            <w:proofErr w:type="spellStart"/>
            <w:r w:rsidRPr="00E11056">
              <w:rPr>
                <w:sz w:val="26"/>
                <w:szCs w:val="26"/>
              </w:rPr>
              <w:t>тыс</w:t>
            </w:r>
            <w:proofErr w:type="gramEnd"/>
            <w:r w:rsidRPr="00E11056">
              <w:rPr>
                <w:sz w:val="26"/>
                <w:szCs w:val="26"/>
              </w:rPr>
              <w:t>.рублей</w:t>
            </w:r>
            <w:proofErr w:type="spellEnd"/>
            <w:r w:rsidRPr="00E11056">
              <w:rPr>
                <w:sz w:val="26"/>
                <w:szCs w:val="26"/>
              </w:rPr>
              <w:t xml:space="preserve">; </w:t>
            </w:r>
          </w:p>
          <w:p w14:paraId="3ED16022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в т.ч.-краевой </w:t>
            </w:r>
            <w:proofErr w:type="gramStart"/>
            <w:r w:rsidRPr="00E11056">
              <w:rPr>
                <w:sz w:val="26"/>
                <w:szCs w:val="26"/>
              </w:rPr>
              <w:t>бюд.-</w:t>
            </w:r>
            <w:proofErr w:type="gramEnd"/>
            <w:r w:rsidRPr="00E11056">
              <w:rPr>
                <w:sz w:val="26"/>
                <w:szCs w:val="26"/>
              </w:rPr>
              <w:t xml:space="preserve">168,0 </w:t>
            </w:r>
            <w:proofErr w:type="spell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r w:rsidRPr="00E11056">
              <w:rPr>
                <w:sz w:val="26"/>
                <w:szCs w:val="26"/>
              </w:rPr>
              <w:t>;</w:t>
            </w:r>
          </w:p>
          <w:p w14:paraId="0161BCD7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бюджет АМО-101579,7 </w:t>
            </w:r>
            <w:proofErr w:type="spellStart"/>
            <w:proofErr w:type="gram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 w:rsidRPr="00E11056">
              <w:rPr>
                <w:sz w:val="26"/>
                <w:szCs w:val="26"/>
              </w:rPr>
              <w:t>;</w:t>
            </w:r>
          </w:p>
          <w:p w14:paraId="1D963855" w14:textId="4603AB62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- </w:t>
            </w:r>
            <w:proofErr w:type="spellStart"/>
            <w:r w:rsidRPr="00E11056">
              <w:rPr>
                <w:sz w:val="26"/>
                <w:szCs w:val="26"/>
              </w:rPr>
              <w:t>внебюд</w:t>
            </w:r>
            <w:proofErr w:type="spellEnd"/>
            <w:r w:rsidRPr="00E11056">
              <w:rPr>
                <w:sz w:val="26"/>
                <w:szCs w:val="26"/>
              </w:rPr>
              <w:t>.</w:t>
            </w:r>
            <w:r w:rsidR="00B65134" w:rsidRPr="00E11056">
              <w:rPr>
                <w:sz w:val="26"/>
                <w:szCs w:val="26"/>
              </w:rPr>
              <w:t xml:space="preserve"> </w:t>
            </w:r>
            <w:r w:rsidRPr="00E11056">
              <w:rPr>
                <w:sz w:val="26"/>
                <w:szCs w:val="26"/>
              </w:rPr>
              <w:t>сред.</w:t>
            </w:r>
            <w:r w:rsidR="00B65134" w:rsidRPr="00E11056">
              <w:rPr>
                <w:sz w:val="26"/>
                <w:szCs w:val="26"/>
              </w:rPr>
              <w:t xml:space="preserve"> </w:t>
            </w:r>
            <w:r w:rsidRPr="00E11056">
              <w:rPr>
                <w:sz w:val="26"/>
                <w:szCs w:val="26"/>
              </w:rPr>
              <w:t xml:space="preserve">ДШИ- 450,0 </w:t>
            </w:r>
            <w:proofErr w:type="spellStart"/>
            <w:proofErr w:type="gramStart"/>
            <w:r w:rsidRPr="00E11056"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 w:rsidRPr="00E11056">
              <w:rPr>
                <w:sz w:val="26"/>
                <w:szCs w:val="26"/>
              </w:rPr>
              <w:t>;</w:t>
            </w:r>
          </w:p>
          <w:p w14:paraId="26FBDF83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>Источник финансирования:</w:t>
            </w:r>
          </w:p>
          <w:p w14:paraId="27BA6046" w14:textId="77777777" w:rsidR="00B6186B" w:rsidRPr="00E11056" w:rsidRDefault="00B6186B" w:rsidP="00A524D5">
            <w:pPr>
              <w:spacing w:after="0"/>
              <w:rPr>
                <w:sz w:val="26"/>
                <w:szCs w:val="26"/>
              </w:rPr>
            </w:pPr>
            <w:r w:rsidRPr="00E11056">
              <w:rPr>
                <w:sz w:val="26"/>
                <w:szCs w:val="26"/>
              </w:rPr>
              <w:t xml:space="preserve">Краевой бюджет, бюджет </w:t>
            </w:r>
            <w:proofErr w:type="gramStart"/>
            <w:r w:rsidRPr="00E11056">
              <w:rPr>
                <w:sz w:val="26"/>
                <w:szCs w:val="26"/>
              </w:rPr>
              <w:t>Анучинского  муниципального</w:t>
            </w:r>
            <w:proofErr w:type="gramEnd"/>
            <w:r w:rsidRPr="00E11056">
              <w:rPr>
                <w:sz w:val="26"/>
                <w:szCs w:val="26"/>
              </w:rPr>
              <w:t xml:space="preserve"> округа</w:t>
            </w:r>
            <w:r w:rsidRPr="00E11056">
              <w:rPr>
                <w:rFonts w:ascii="Helvetica" w:eastAsia="Times New Roman" w:hAnsi="Helvetica" w:cs="Helvetica"/>
                <w:color w:val="1A1A1A"/>
                <w:sz w:val="26"/>
                <w:szCs w:val="26"/>
              </w:rPr>
              <w:t xml:space="preserve"> , </w:t>
            </w:r>
            <w:r w:rsidRPr="00E11056">
              <w:rPr>
                <w:rFonts w:eastAsia="Times New Roman"/>
                <w:color w:val="1A1A1A"/>
                <w:sz w:val="26"/>
                <w:szCs w:val="26"/>
              </w:rPr>
              <w:t>внебюджетные средства ДШИ</w:t>
            </w:r>
            <w:r w:rsidRPr="00E11056">
              <w:rPr>
                <w:rFonts w:ascii="Helvetica" w:eastAsia="Times New Roman" w:hAnsi="Helvetica" w:cs="Helvetica"/>
                <w:color w:val="1A1A1A"/>
                <w:sz w:val="26"/>
                <w:szCs w:val="26"/>
              </w:rPr>
              <w:t xml:space="preserve"> </w:t>
            </w:r>
          </w:p>
        </w:tc>
      </w:tr>
    </w:tbl>
    <w:p w14:paraId="01512A73" w14:textId="4C2B4417" w:rsidR="00B6186B" w:rsidRPr="00693F47" w:rsidRDefault="00B6186B" w:rsidP="00B6186B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sectPr w:rsidR="00B6186B" w:rsidRPr="00693F47" w:rsidSect="00387CAB">
          <w:pgSz w:w="11906" w:h="16838"/>
          <w:pgMar w:top="426" w:right="1133" w:bottom="567" w:left="1701" w:header="708" w:footer="708" w:gutter="0"/>
          <w:cols w:space="708"/>
          <w:docGrid w:linePitch="360"/>
        </w:sectPr>
      </w:pP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1.3. В текстовой части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№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3.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 w:rsidRPr="00827512">
        <w:rPr>
          <w:bCs/>
          <w:color w:val="000000"/>
          <w:spacing w:val="-3"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 w:rsidRPr="00827512"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 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27512">
        <w:rPr>
          <w:rFonts w:ascii="Times New Roman" w:hAnsi="Times New Roman" w:cs="Times New Roman"/>
          <w:b/>
          <w:bCs/>
          <w:sz w:val="28"/>
          <w:szCs w:val="28"/>
        </w:rPr>
        <w:t xml:space="preserve"> Сохранение и развитие культуры 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ать в новой редакции</w:t>
      </w:r>
      <w:r w:rsidR="00AB5CDB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:</w:t>
      </w:r>
    </w:p>
    <w:tbl>
      <w:tblPr>
        <w:tblStyle w:val="a7"/>
        <w:tblpPr w:leftFromText="180" w:rightFromText="180" w:vertAnchor="text" w:tblpX="357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426"/>
        <w:gridCol w:w="2517"/>
        <w:gridCol w:w="2410"/>
        <w:gridCol w:w="1418"/>
        <w:gridCol w:w="425"/>
        <w:gridCol w:w="567"/>
        <w:gridCol w:w="425"/>
        <w:gridCol w:w="284"/>
        <w:gridCol w:w="1134"/>
        <w:gridCol w:w="1275"/>
        <w:gridCol w:w="1134"/>
        <w:gridCol w:w="1134"/>
        <w:gridCol w:w="1134"/>
      </w:tblGrid>
      <w:tr w:rsidR="00B6186B" w:rsidRPr="00827512" w14:paraId="3215EAAD" w14:textId="77777777" w:rsidTr="00B65134">
        <w:tc>
          <w:tcPr>
            <w:tcW w:w="426" w:type="dxa"/>
            <w:vMerge w:val="restart"/>
          </w:tcPr>
          <w:p w14:paraId="21D6271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№п/п</w:t>
            </w: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2FA56DE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7875004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3B989A71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  <w:shd w:val="clear" w:color="auto" w:fill="FFFFFF" w:themeFill="background1"/>
          </w:tcPr>
          <w:p w14:paraId="6869BFD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811" w:type="dxa"/>
            <w:gridSpan w:val="5"/>
            <w:shd w:val="clear" w:color="auto" w:fill="FFFFFF" w:themeFill="background1"/>
          </w:tcPr>
          <w:p w14:paraId="3BF145F7" w14:textId="77777777" w:rsidR="00B6186B" w:rsidRPr="00827512" w:rsidRDefault="00B6186B" w:rsidP="00B65134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Оценка расходов</w:t>
            </w:r>
          </w:p>
        </w:tc>
      </w:tr>
      <w:tr w:rsidR="00B6186B" w:rsidRPr="00827512" w14:paraId="18D050FB" w14:textId="77777777" w:rsidTr="00B65134">
        <w:trPr>
          <w:cantSplit/>
          <w:trHeight w:val="1329"/>
        </w:trPr>
        <w:tc>
          <w:tcPr>
            <w:tcW w:w="426" w:type="dxa"/>
            <w:vMerge/>
          </w:tcPr>
          <w:p w14:paraId="0DD8AF7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4CCF253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41D2A9E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49CD12B5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B53730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2B70EC7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262CAD6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284" w:type="dxa"/>
            <w:shd w:val="clear" w:color="auto" w:fill="FFFFFF" w:themeFill="background1"/>
          </w:tcPr>
          <w:p w14:paraId="1B0450C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0F9AF93F" w14:textId="77777777" w:rsidR="00B6186B" w:rsidRPr="00827512" w:rsidRDefault="00B6186B" w:rsidP="00B6513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14:paraId="4758A666" w14:textId="77777777" w:rsidR="00B6186B" w:rsidRPr="00827512" w:rsidRDefault="00B6186B" w:rsidP="00B6513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2EF47FF5" w14:textId="77777777" w:rsidR="00B6186B" w:rsidRPr="00827512" w:rsidRDefault="00B6186B" w:rsidP="00B6513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74DD98DE" w14:textId="77777777" w:rsidR="00B6186B" w:rsidRPr="00827512" w:rsidRDefault="00B6186B" w:rsidP="00B6513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743E65B2" w14:textId="77777777" w:rsidR="00B6186B" w:rsidRPr="00827512" w:rsidRDefault="00B6186B" w:rsidP="00B6513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B6186B" w:rsidRPr="00827512" w14:paraId="7926BCC5" w14:textId="77777777" w:rsidTr="00B65134">
        <w:trPr>
          <w:trHeight w:val="274"/>
        </w:trPr>
        <w:tc>
          <w:tcPr>
            <w:tcW w:w="426" w:type="dxa"/>
            <w:vMerge w:val="restart"/>
          </w:tcPr>
          <w:p w14:paraId="0ABF75A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6E10E0DA" w14:textId="77777777" w:rsidR="00B6186B" w:rsidRPr="00827512" w:rsidRDefault="00B6186B" w:rsidP="00B65134">
            <w:pPr>
              <w:jc w:val="both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827512">
              <w:rPr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188F07F4" w14:textId="77777777" w:rsidR="00B6186B" w:rsidRPr="00827512" w:rsidRDefault="00B6186B" w:rsidP="00B6513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827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Сохранение</w:t>
            </w:r>
            <w:proofErr w:type="gramEnd"/>
            <w:r w:rsidRPr="00827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развитие культуры Анучинского муниципального округа  на 2025-2029 годы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230DFC0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804A6DC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15822529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CD84433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4FBD3C1B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29B7C102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09744478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4C7361C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7B9D6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E5297D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198E78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F62CB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150567,3</w:t>
            </w:r>
          </w:p>
        </w:tc>
        <w:tc>
          <w:tcPr>
            <w:tcW w:w="1275" w:type="dxa"/>
            <w:shd w:val="clear" w:color="auto" w:fill="FFFFFF" w:themeFill="background1"/>
          </w:tcPr>
          <w:p w14:paraId="7C1EFF36" w14:textId="683E3E74" w:rsidR="00B6186B" w:rsidRPr="00FD276C" w:rsidRDefault="00FD276C" w:rsidP="00B65134">
            <w:pPr>
              <w:rPr>
                <w:sz w:val="24"/>
                <w:szCs w:val="24"/>
              </w:rPr>
            </w:pPr>
            <w:r w:rsidRPr="00FD276C">
              <w:rPr>
                <w:sz w:val="24"/>
                <w:szCs w:val="24"/>
              </w:rPr>
              <w:t>138411,6</w:t>
            </w:r>
          </w:p>
        </w:tc>
        <w:tc>
          <w:tcPr>
            <w:tcW w:w="1134" w:type="dxa"/>
            <w:shd w:val="clear" w:color="auto" w:fill="FFFFFF" w:themeFill="background1"/>
          </w:tcPr>
          <w:p w14:paraId="4C31AF6E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112869,0</w:t>
            </w:r>
          </w:p>
        </w:tc>
        <w:tc>
          <w:tcPr>
            <w:tcW w:w="1134" w:type="dxa"/>
          </w:tcPr>
          <w:p w14:paraId="2923EFB2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117734,3</w:t>
            </w:r>
          </w:p>
        </w:tc>
        <w:tc>
          <w:tcPr>
            <w:tcW w:w="1134" w:type="dxa"/>
          </w:tcPr>
          <w:p w14:paraId="62AF463F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102197,7</w:t>
            </w:r>
          </w:p>
        </w:tc>
      </w:tr>
      <w:tr w:rsidR="00B6186B" w:rsidRPr="00827512" w14:paraId="6A345E81" w14:textId="77777777" w:rsidTr="00F637BF">
        <w:trPr>
          <w:trHeight w:val="396"/>
        </w:trPr>
        <w:tc>
          <w:tcPr>
            <w:tcW w:w="426" w:type="dxa"/>
            <w:vMerge/>
          </w:tcPr>
          <w:p w14:paraId="5E24C24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433D3F0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FA7122F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7716279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shd w:val="clear" w:color="auto" w:fill="FFFFFF" w:themeFill="background1"/>
          </w:tcPr>
          <w:p w14:paraId="03DBAE2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DB4BAC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96D348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D845A7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8226375" w14:textId="05BE410A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18192,3</w:t>
            </w:r>
          </w:p>
        </w:tc>
        <w:tc>
          <w:tcPr>
            <w:tcW w:w="1275" w:type="dxa"/>
            <w:shd w:val="clear" w:color="auto" w:fill="FFFFFF" w:themeFill="background1"/>
          </w:tcPr>
          <w:p w14:paraId="1A4E5B5E" w14:textId="77777777" w:rsidR="00B6186B" w:rsidRPr="00FD276C" w:rsidRDefault="00B6186B" w:rsidP="00B65134">
            <w:pPr>
              <w:rPr>
                <w:sz w:val="24"/>
                <w:szCs w:val="24"/>
              </w:rPr>
            </w:pPr>
            <w:r w:rsidRPr="00FD276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4B13F326" w14:textId="2CF14FB8" w:rsidR="00B6186B" w:rsidRPr="00827512" w:rsidRDefault="00A363D3" w:rsidP="00B651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763D604" w14:textId="408C0FE0" w:rsidR="00B6186B" w:rsidRPr="00827512" w:rsidRDefault="00A363D3" w:rsidP="00B651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C162FCC" w14:textId="5849C988" w:rsidR="00B6186B" w:rsidRPr="00827512" w:rsidRDefault="00A363D3" w:rsidP="00B651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6186B" w:rsidRPr="00827512" w14:paraId="29914EB6" w14:textId="77777777" w:rsidTr="00B65134">
        <w:trPr>
          <w:trHeight w:val="730"/>
        </w:trPr>
        <w:tc>
          <w:tcPr>
            <w:tcW w:w="426" w:type="dxa"/>
            <w:vMerge/>
          </w:tcPr>
          <w:p w14:paraId="761A59F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6BF9860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E96E68C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E177162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4465A55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8544F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5B468D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6526CC2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2F3A01" w14:textId="3B92354E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24985,1</w:t>
            </w:r>
          </w:p>
        </w:tc>
        <w:tc>
          <w:tcPr>
            <w:tcW w:w="1275" w:type="dxa"/>
            <w:shd w:val="clear" w:color="auto" w:fill="FFFFFF" w:themeFill="background1"/>
          </w:tcPr>
          <w:p w14:paraId="45D0E805" w14:textId="63FFD736" w:rsidR="00B6186B" w:rsidRPr="00FD276C" w:rsidRDefault="00FD276C" w:rsidP="00B65134">
            <w:pPr>
              <w:rPr>
                <w:sz w:val="24"/>
                <w:szCs w:val="24"/>
              </w:rPr>
            </w:pPr>
            <w:r w:rsidRPr="00FD276C">
              <w:rPr>
                <w:sz w:val="24"/>
                <w:szCs w:val="24"/>
              </w:rPr>
              <w:t>5356,4</w:t>
            </w:r>
          </w:p>
        </w:tc>
        <w:tc>
          <w:tcPr>
            <w:tcW w:w="1134" w:type="dxa"/>
            <w:shd w:val="clear" w:color="auto" w:fill="FFFFFF" w:themeFill="background1"/>
          </w:tcPr>
          <w:p w14:paraId="7A61CF5F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14:paraId="155D7244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14:paraId="3CF54CD5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168,0</w:t>
            </w:r>
          </w:p>
        </w:tc>
      </w:tr>
      <w:tr w:rsidR="00B6186B" w:rsidRPr="00827512" w14:paraId="5B92FF18" w14:textId="77777777" w:rsidTr="00785164">
        <w:trPr>
          <w:trHeight w:val="698"/>
        </w:trPr>
        <w:tc>
          <w:tcPr>
            <w:tcW w:w="426" w:type="dxa"/>
            <w:vMerge/>
          </w:tcPr>
          <w:p w14:paraId="468572F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08980ED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4C7E7F9C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F26947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DBD87F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15A09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7BD96F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F56709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29C398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111329,5</w:t>
            </w:r>
          </w:p>
        </w:tc>
        <w:tc>
          <w:tcPr>
            <w:tcW w:w="1275" w:type="dxa"/>
            <w:shd w:val="clear" w:color="auto" w:fill="FFFFFF" w:themeFill="background1"/>
          </w:tcPr>
          <w:p w14:paraId="5741724A" w14:textId="64730E1D" w:rsidR="00B6186B" w:rsidRPr="00FD276C" w:rsidRDefault="00A363D3" w:rsidP="00B651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132613,6</w:t>
            </w:r>
          </w:p>
        </w:tc>
        <w:tc>
          <w:tcPr>
            <w:tcW w:w="1134" w:type="dxa"/>
            <w:shd w:val="clear" w:color="auto" w:fill="FFFFFF" w:themeFill="background1"/>
          </w:tcPr>
          <w:p w14:paraId="04CA5315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81820,2</w:t>
            </w:r>
          </w:p>
        </w:tc>
        <w:tc>
          <w:tcPr>
            <w:tcW w:w="1134" w:type="dxa"/>
          </w:tcPr>
          <w:p w14:paraId="60E20A12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100610,0</w:t>
            </w:r>
          </w:p>
        </w:tc>
        <w:tc>
          <w:tcPr>
            <w:tcW w:w="1134" w:type="dxa"/>
          </w:tcPr>
          <w:p w14:paraId="27149488" w14:textId="5C0C3FDD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102579,7</w:t>
            </w:r>
          </w:p>
        </w:tc>
      </w:tr>
      <w:tr w:rsidR="00B6186B" w:rsidRPr="00827512" w14:paraId="6F092581" w14:textId="77777777" w:rsidTr="00F23C42">
        <w:trPr>
          <w:trHeight w:val="935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315125D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124A48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5C9CF6D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275B64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proofErr w:type="gram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внебюджет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ДШИ</w:t>
            </w:r>
            <w:proofErr w:type="gramEnd"/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EA008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22A51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2434B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07BE7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223DC8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A91318" w14:textId="77777777" w:rsidR="00B6186B" w:rsidRPr="00FD276C" w:rsidRDefault="00B6186B" w:rsidP="00B65134">
            <w:pPr>
              <w:rPr>
                <w:sz w:val="24"/>
                <w:szCs w:val="24"/>
              </w:rPr>
            </w:pPr>
            <w:r w:rsidRPr="00FD276C">
              <w:rPr>
                <w:sz w:val="24"/>
                <w:szCs w:val="24"/>
              </w:rPr>
              <w:t>441,6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4E8012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  <w:r w:rsidRPr="00827512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5941239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8BECD3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450,0</w:t>
            </w:r>
          </w:p>
        </w:tc>
      </w:tr>
      <w:tr w:rsidR="00B6186B" w:rsidRPr="00827512" w14:paraId="0689BD2F" w14:textId="77777777" w:rsidTr="00B65134">
        <w:tc>
          <w:tcPr>
            <w:tcW w:w="426" w:type="dxa"/>
            <w:vMerge w:val="restart"/>
          </w:tcPr>
          <w:p w14:paraId="4CF0B14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48CF0FD2" w14:textId="77777777" w:rsidR="00B6186B" w:rsidRPr="00827512" w:rsidRDefault="00B6186B" w:rsidP="00B65134">
            <w:pPr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827512">
              <w:rPr>
                <w:b/>
                <w:sz w:val="24"/>
                <w:szCs w:val="24"/>
              </w:rPr>
              <w:t xml:space="preserve">Подпрограмма №1 </w:t>
            </w:r>
            <w:r>
              <w:rPr>
                <w:b/>
                <w:bCs/>
                <w:sz w:val="24"/>
                <w:szCs w:val="24"/>
              </w:rPr>
              <w:t>«</w:t>
            </w:r>
            <w:r w:rsidRPr="00827512">
              <w:rPr>
                <w:b/>
                <w:bCs/>
                <w:sz w:val="24"/>
                <w:szCs w:val="24"/>
              </w:rPr>
              <w:t>Обеспечение деятельности Анучинского историко-краеведческого музея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4A9EC940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489B6D8C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DC670C6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0E11866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2671CAF0" w14:textId="77777777" w:rsidR="00B6186B" w:rsidRPr="00827512" w:rsidRDefault="00B6186B" w:rsidP="00F637B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76831068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1D1960F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A9AEE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5A6F51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1141C1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B86577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19584,5</w:t>
            </w:r>
          </w:p>
        </w:tc>
        <w:tc>
          <w:tcPr>
            <w:tcW w:w="1275" w:type="dxa"/>
            <w:shd w:val="clear" w:color="auto" w:fill="FFFFFF" w:themeFill="background1"/>
          </w:tcPr>
          <w:p w14:paraId="2BD5C05A" w14:textId="337B2B09" w:rsidR="00B6186B" w:rsidRPr="00B65134" w:rsidRDefault="00113714" w:rsidP="00B65134">
            <w:pPr>
              <w:rPr>
                <w:sz w:val="24"/>
                <w:szCs w:val="24"/>
              </w:rPr>
            </w:pPr>
            <w:r w:rsidRPr="00B65134">
              <w:rPr>
                <w:sz w:val="24"/>
                <w:szCs w:val="24"/>
              </w:rPr>
              <w:t>9883,1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424113E9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55A5BBF7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5228E944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5447,3</w:t>
            </w:r>
          </w:p>
        </w:tc>
      </w:tr>
      <w:tr w:rsidR="00B6186B" w:rsidRPr="00827512" w14:paraId="274D4C3D" w14:textId="77777777" w:rsidTr="00B65134">
        <w:trPr>
          <w:trHeight w:val="398"/>
        </w:trPr>
        <w:tc>
          <w:tcPr>
            <w:tcW w:w="426" w:type="dxa"/>
            <w:vMerge/>
          </w:tcPr>
          <w:p w14:paraId="6D2B61A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344D481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3D4464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1998935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shd w:val="clear" w:color="auto" w:fill="FFFFFF" w:themeFill="background1"/>
          </w:tcPr>
          <w:p w14:paraId="0A31878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2A092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CAD402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D8414F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24B23A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12407,5</w:t>
            </w:r>
          </w:p>
        </w:tc>
        <w:tc>
          <w:tcPr>
            <w:tcW w:w="1275" w:type="dxa"/>
            <w:shd w:val="clear" w:color="auto" w:fill="FFFFFF" w:themeFill="background1"/>
          </w:tcPr>
          <w:p w14:paraId="7DD62FE3" w14:textId="77777777" w:rsidR="00B6186B" w:rsidRPr="00B65134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F808FC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27D6637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FC72E70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</w:tr>
      <w:tr w:rsidR="00B6186B" w:rsidRPr="00827512" w14:paraId="346C7B12" w14:textId="77777777" w:rsidTr="00B65134">
        <w:trPr>
          <w:trHeight w:val="365"/>
        </w:trPr>
        <w:tc>
          <w:tcPr>
            <w:tcW w:w="426" w:type="dxa"/>
            <w:vMerge/>
          </w:tcPr>
          <w:p w14:paraId="5B7299E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5687E3C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363B0CF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26DED67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1E39315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26441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E0F521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6CCD227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4B0B8A1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253,2</w:t>
            </w:r>
          </w:p>
        </w:tc>
        <w:tc>
          <w:tcPr>
            <w:tcW w:w="1275" w:type="dxa"/>
            <w:shd w:val="clear" w:color="auto" w:fill="FFFFFF" w:themeFill="background1"/>
          </w:tcPr>
          <w:p w14:paraId="5AA7BA59" w14:textId="77777777" w:rsidR="00B6186B" w:rsidRPr="00B65134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A4DB92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8857D1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39DB66E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</w:tr>
      <w:tr w:rsidR="00B6186B" w:rsidRPr="00827512" w14:paraId="59621D2C" w14:textId="77777777" w:rsidTr="00B65134">
        <w:trPr>
          <w:trHeight w:val="602"/>
        </w:trPr>
        <w:tc>
          <w:tcPr>
            <w:tcW w:w="426" w:type="dxa"/>
            <w:vMerge/>
          </w:tcPr>
          <w:p w14:paraId="40BA249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401AF13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64A50A4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A87EEDB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3BE30FB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0DEB64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B0275C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386CA2B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AAC11E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6923,8</w:t>
            </w:r>
          </w:p>
        </w:tc>
        <w:tc>
          <w:tcPr>
            <w:tcW w:w="1275" w:type="dxa"/>
            <w:shd w:val="clear" w:color="auto" w:fill="FFFFFF" w:themeFill="background1"/>
          </w:tcPr>
          <w:p w14:paraId="76371A83" w14:textId="126AB3EB" w:rsidR="00B6186B" w:rsidRPr="00B65134" w:rsidRDefault="00113714" w:rsidP="00B65134">
            <w:pPr>
              <w:rPr>
                <w:sz w:val="24"/>
                <w:szCs w:val="24"/>
              </w:rPr>
            </w:pPr>
            <w:r w:rsidRPr="00B65134">
              <w:rPr>
                <w:sz w:val="24"/>
                <w:szCs w:val="24"/>
              </w:rPr>
              <w:t>9883,1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3B0106C1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316CFAFF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3CE5DD28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5447,3</w:t>
            </w:r>
          </w:p>
        </w:tc>
      </w:tr>
      <w:tr w:rsidR="00B6186B" w:rsidRPr="00827512" w14:paraId="54CD56E2" w14:textId="77777777" w:rsidTr="00B65134">
        <w:tc>
          <w:tcPr>
            <w:tcW w:w="426" w:type="dxa"/>
            <w:vMerge w:val="restart"/>
          </w:tcPr>
          <w:p w14:paraId="2406126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17FDB997" w14:textId="77777777" w:rsidR="00B6186B" w:rsidRPr="00827512" w:rsidRDefault="00B6186B" w:rsidP="00B65134">
            <w:pPr>
              <w:pStyle w:val="ConsPlusTitle"/>
              <w:widowControl/>
              <w:jc w:val="both"/>
              <w:rPr>
                <w:color w:val="000000"/>
              </w:rPr>
            </w:pPr>
            <w:r w:rsidRPr="00827512">
              <w:rPr>
                <w:color w:val="000000"/>
              </w:rPr>
              <w:t>Основное мероприятие</w:t>
            </w:r>
            <w:r>
              <w:rPr>
                <w:color w:val="000000"/>
              </w:rPr>
              <w:t xml:space="preserve"> </w:t>
            </w:r>
            <w:r w:rsidRPr="00827512">
              <w:rPr>
                <w:color w:val="000000"/>
              </w:rPr>
              <w:t>1.1</w:t>
            </w:r>
          </w:p>
          <w:p w14:paraId="7BC58F19" w14:textId="77777777" w:rsidR="00B6186B" w:rsidRPr="00827512" w:rsidRDefault="00B6186B" w:rsidP="00B65134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650FA997" w14:textId="77777777" w:rsidR="00B6186B" w:rsidRPr="00827512" w:rsidRDefault="00B6186B" w:rsidP="00B651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Style w:val="aa"/>
                <w:b w:val="0"/>
                <w:sz w:val="24"/>
                <w:szCs w:val="24"/>
              </w:rPr>
              <w:lastRenderedPageBreak/>
              <w:t xml:space="preserve"> Расходы обеспечения деятельности музея.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24E9FB45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3F5951BF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0A1D165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-ДШИ с. Анучино</w:t>
            </w:r>
          </w:p>
          <w:p w14:paraId="3AEAF4B2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2BA24CF" w14:textId="77777777" w:rsidR="00B6186B" w:rsidRPr="00CF73F8" w:rsidRDefault="00B6186B" w:rsidP="00F637B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1A22F25E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49B8B97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B008B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24AF8F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13E2D8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65F31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072C22D6" w14:textId="4DD8ECFE" w:rsidR="00B6186B" w:rsidRPr="00B65134" w:rsidRDefault="00113714" w:rsidP="00B65134">
            <w:pPr>
              <w:rPr>
                <w:sz w:val="24"/>
                <w:szCs w:val="24"/>
              </w:rPr>
            </w:pPr>
            <w:r w:rsidRPr="00B65134">
              <w:rPr>
                <w:sz w:val="24"/>
                <w:szCs w:val="24"/>
              </w:rPr>
              <w:t xml:space="preserve"> 8383,1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43411EEB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344BF989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61B0C047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5147,3</w:t>
            </w:r>
          </w:p>
        </w:tc>
      </w:tr>
      <w:tr w:rsidR="00B6186B" w:rsidRPr="00827512" w14:paraId="028F4B6C" w14:textId="77777777" w:rsidTr="00B65134">
        <w:trPr>
          <w:trHeight w:val="440"/>
        </w:trPr>
        <w:tc>
          <w:tcPr>
            <w:tcW w:w="426" w:type="dxa"/>
            <w:vMerge/>
          </w:tcPr>
          <w:p w14:paraId="648AF5F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4209F03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2519419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EAB514E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shd w:val="clear" w:color="auto" w:fill="FFFFFF" w:themeFill="background1"/>
          </w:tcPr>
          <w:p w14:paraId="6D5B0F7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6CA11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76DDCE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CC178E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489CC5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7DB323C1" w14:textId="77777777" w:rsidR="00B6186B" w:rsidRPr="00B65134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C6F9C6C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0D0B812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326667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</w:tr>
      <w:tr w:rsidR="00B6186B" w:rsidRPr="00827512" w14:paraId="3984F0F8" w14:textId="77777777" w:rsidTr="00B65134">
        <w:trPr>
          <w:trHeight w:val="515"/>
        </w:trPr>
        <w:tc>
          <w:tcPr>
            <w:tcW w:w="426" w:type="dxa"/>
            <w:vMerge/>
          </w:tcPr>
          <w:p w14:paraId="4E4D251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00946EF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97216DB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E3A595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2053F1C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6F8FC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5EA898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11AAAC2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9C13A9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DAB2805" w14:textId="77777777" w:rsidR="00B6186B" w:rsidRPr="00B65134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2AF153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C78EF1E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67A3661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</w:tr>
      <w:tr w:rsidR="00B6186B" w:rsidRPr="00827512" w14:paraId="66C8F622" w14:textId="77777777" w:rsidTr="00B65134">
        <w:trPr>
          <w:trHeight w:val="714"/>
        </w:trPr>
        <w:tc>
          <w:tcPr>
            <w:tcW w:w="426" w:type="dxa"/>
            <w:vMerge/>
          </w:tcPr>
          <w:p w14:paraId="3C1D29B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45D73B1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6D028565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4C45BB2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4BFE73A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BA701F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104359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988538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F9E11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263D619D" w14:textId="61818057" w:rsidR="00B6186B" w:rsidRPr="00B65134" w:rsidRDefault="00113714" w:rsidP="00B65134">
            <w:pPr>
              <w:rPr>
                <w:sz w:val="24"/>
                <w:szCs w:val="24"/>
              </w:rPr>
            </w:pPr>
            <w:r w:rsidRPr="00B65134">
              <w:rPr>
                <w:sz w:val="24"/>
                <w:szCs w:val="24"/>
              </w:rPr>
              <w:t>8383,1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1BD67C4F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0E6BA5FD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52CB92BB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5147,3</w:t>
            </w:r>
          </w:p>
        </w:tc>
      </w:tr>
      <w:tr w:rsidR="00B6186B" w:rsidRPr="00827512" w14:paraId="490858EB" w14:textId="77777777" w:rsidTr="00B65134">
        <w:tc>
          <w:tcPr>
            <w:tcW w:w="426" w:type="dxa"/>
            <w:vMerge w:val="restart"/>
          </w:tcPr>
          <w:p w14:paraId="46976D4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A47874B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827512">
              <w:rPr>
                <w:b/>
                <w:sz w:val="24"/>
                <w:szCs w:val="24"/>
              </w:rPr>
              <w:t>1.2</w:t>
            </w:r>
            <w:r w:rsidRPr="00827512">
              <w:rPr>
                <w:sz w:val="24"/>
                <w:szCs w:val="24"/>
              </w:rPr>
              <w:t xml:space="preserve">. Укрепление материально технической базы. </w:t>
            </w:r>
          </w:p>
          <w:p w14:paraId="651E2DE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1D4A33B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6586E8DF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3A09612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42A9E8F6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B5AF698" w14:textId="77777777" w:rsidR="00B6186B" w:rsidRPr="00827512" w:rsidRDefault="00B6186B" w:rsidP="00F637B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3BB2D4CC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69A7D0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567" w:type="dxa"/>
          </w:tcPr>
          <w:p w14:paraId="7FBC985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2C3C8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91B16D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47B2A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275" w:type="dxa"/>
          </w:tcPr>
          <w:p w14:paraId="3C9DD519" w14:textId="77777777" w:rsidR="00B6186B" w:rsidRPr="00B65134" w:rsidRDefault="00B6186B" w:rsidP="00B65134">
            <w:pPr>
              <w:rPr>
                <w:sz w:val="24"/>
                <w:szCs w:val="24"/>
              </w:rPr>
            </w:pPr>
            <w:r w:rsidRPr="00B65134">
              <w:rPr>
                <w:sz w:val="24"/>
                <w:szCs w:val="24"/>
              </w:rPr>
              <w:t xml:space="preserve"> 1500,0</w:t>
            </w:r>
          </w:p>
        </w:tc>
        <w:tc>
          <w:tcPr>
            <w:tcW w:w="1134" w:type="dxa"/>
          </w:tcPr>
          <w:p w14:paraId="0E04FE32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0987D08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50196F1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200,0</w:t>
            </w:r>
          </w:p>
        </w:tc>
      </w:tr>
      <w:tr w:rsidR="00B6186B" w:rsidRPr="00827512" w14:paraId="1243FE9F" w14:textId="77777777" w:rsidTr="00B65134">
        <w:trPr>
          <w:trHeight w:val="495"/>
        </w:trPr>
        <w:tc>
          <w:tcPr>
            <w:tcW w:w="426" w:type="dxa"/>
            <w:vMerge/>
          </w:tcPr>
          <w:p w14:paraId="6048002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53A5DF0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B32998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37B120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6692C23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2731643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DD65B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4942D5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9C5939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2017816D" w14:textId="77777777" w:rsidR="00B6186B" w:rsidRPr="00B65134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0CD0266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3E1C7B1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7B69376" w14:textId="77777777" w:rsidR="00B6186B" w:rsidRPr="00827512" w:rsidRDefault="00B6186B" w:rsidP="00B65134">
            <w:pPr>
              <w:rPr>
                <w:sz w:val="24"/>
                <w:szCs w:val="24"/>
              </w:rPr>
            </w:pPr>
          </w:p>
        </w:tc>
      </w:tr>
      <w:tr w:rsidR="00B6186B" w:rsidRPr="00827512" w14:paraId="2EE76930" w14:textId="77777777" w:rsidTr="00B65134">
        <w:trPr>
          <w:trHeight w:val="537"/>
        </w:trPr>
        <w:tc>
          <w:tcPr>
            <w:tcW w:w="426" w:type="dxa"/>
            <w:vMerge/>
          </w:tcPr>
          <w:p w14:paraId="558BCAB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EEBB33A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347AA7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643EF9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3D0ADD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07A9498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776E2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4C9B66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670D9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01805B9B" w14:textId="77777777" w:rsidR="00B6186B" w:rsidRPr="00B65134" w:rsidRDefault="00B6186B" w:rsidP="00B65134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446FA63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20080D5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85B3AB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B6186B" w:rsidRPr="00827512" w14:paraId="0FD0338E" w14:textId="77777777" w:rsidTr="00B65134">
        <w:trPr>
          <w:trHeight w:val="361"/>
        </w:trPr>
        <w:tc>
          <w:tcPr>
            <w:tcW w:w="426" w:type="dxa"/>
            <w:vMerge/>
          </w:tcPr>
          <w:p w14:paraId="7EBB203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BCF5134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B6B261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A1E181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554E9D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059B4D4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F129F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BE2A10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49206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275" w:type="dxa"/>
          </w:tcPr>
          <w:p w14:paraId="606DD1FC" w14:textId="77777777" w:rsidR="00B6186B" w:rsidRPr="00B65134" w:rsidRDefault="00B6186B" w:rsidP="00B65134">
            <w:pPr>
              <w:rPr>
                <w:sz w:val="24"/>
                <w:szCs w:val="24"/>
              </w:rPr>
            </w:pPr>
            <w:r w:rsidRPr="00B65134">
              <w:rPr>
                <w:sz w:val="24"/>
                <w:szCs w:val="24"/>
              </w:rPr>
              <w:t xml:space="preserve"> 1500,0</w:t>
            </w:r>
          </w:p>
        </w:tc>
        <w:tc>
          <w:tcPr>
            <w:tcW w:w="1134" w:type="dxa"/>
          </w:tcPr>
          <w:p w14:paraId="701D88F6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81C2C18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BD46FC2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200,0</w:t>
            </w:r>
          </w:p>
        </w:tc>
      </w:tr>
      <w:tr w:rsidR="00B6186B" w:rsidRPr="00827512" w14:paraId="327EBB48" w14:textId="77777777" w:rsidTr="00B65134">
        <w:trPr>
          <w:trHeight w:val="323"/>
        </w:trPr>
        <w:tc>
          <w:tcPr>
            <w:tcW w:w="426" w:type="dxa"/>
            <w:vMerge w:val="restart"/>
          </w:tcPr>
          <w:p w14:paraId="41568C6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0551FA3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827512">
              <w:rPr>
                <w:b/>
                <w:sz w:val="24"/>
                <w:szCs w:val="24"/>
              </w:rPr>
              <w:t>1.3</w:t>
            </w:r>
            <w:r w:rsidRPr="00827512">
              <w:rPr>
                <w:sz w:val="24"/>
                <w:szCs w:val="24"/>
              </w:rPr>
              <w:t>.</w:t>
            </w:r>
          </w:p>
          <w:p w14:paraId="4CAB9059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color w:val="000000"/>
                <w:sz w:val="24"/>
                <w:szCs w:val="24"/>
              </w:rPr>
              <w:t>П</w:t>
            </w:r>
            <w:r w:rsidRPr="00827512">
              <w:rPr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410" w:type="dxa"/>
            <w:vMerge w:val="restart"/>
          </w:tcPr>
          <w:p w14:paraId="6CCD81E4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22FD06AF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FF62EFB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27530FF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4E569FF" w14:textId="77777777" w:rsidR="00B6186B" w:rsidRPr="00CF73F8" w:rsidRDefault="00B6186B" w:rsidP="00F637B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502040CB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00627E7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9A897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C97E20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C752A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BAB34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259,1</w:t>
            </w:r>
          </w:p>
        </w:tc>
        <w:tc>
          <w:tcPr>
            <w:tcW w:w="1275" w:type="dxa"/>
          </w:tcPr>
          <w:p w14:paraId="4B7C5FC4" w14:textId="40257354" w:rsidR="00B6186B" w:rsidRPr="00B65134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r w:rsidR="00113714" w:rsidRPr="00B65134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D72CC2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80EC7D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A163F1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B6186B" w:rsidRPr="00827512" w14:paraId="29D64D37" w14:textId="77777777" w:rsidTr="00B65134">
        <w:trPr>
          <w:trHeight w:val="354"/>
        </w:trPr>
        <w:tc>
          <w:tcPr>
            <w:tcW w:w="426" w:type="dxa"/>
            <w:vMerge/>
          </w:tcPr>
          <w:p w14:paraId="42E38AE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E54A047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F958DE5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7717CAF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7C90E0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2C153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35827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DAF9A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A76CA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FF3FD8" w14:textId="77777777" w:rsidR="00B6186B" w:rsidRPr="00B65134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4115C3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ECC0F0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B2B4F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6199957" w14:textId="77777777" w:rsidTr="00B65134">
        <w:trPr>
          <w:trHeight w:val="387"/>
        </w:trPr>
        <w:tc>
          <w:tcPr>
            <w:tcW w:w="426" w:type="dxa"/>
            <w:vMerge/>
          </w:tcPr>
          <w:p w14:paraId="1D5D01D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41C33D4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8FD11A0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F99F726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0AB465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B67A2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782DD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184440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3200E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5B5A7C22" w14:textId="77777777" w:rsidR="00B6186B" w:rsidRPr="00B65134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58FDBE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0B3040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46D30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35658F4" w14:textId="77777777" w:rsidTr="00B65134">
        <w:trPr>
          <w:trHeight w:val="204"/>
        </w:trPr>
        <w:tc>
          <w:tcPr>
            <w:tcW w:w="426" w:type="dxa"/>
            <w:vMerge/>
          </w:tcPr>
          <w:p w14:paraId="0F1C7F7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353B2EE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D042A1A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3D018E3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157967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33BFC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4FF9E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B32BB8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51151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259,1</w:t>
            </w:r>
          </w:p>
        </w:tc>
        <w:tc>
          <w:tcPr>
            <w:tcW w:w="1275" w:type="dxa"/>
          </w:tcPr>
          <w:p w14:paraId="05A3E91B" w14:textId="77C642AA" w:rsidR="00B6186B" w:rsidRPr="00B65134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113714" w:rsidRPr="00B65134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C32760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6E7578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416375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B6186B" w:rsidRPr="00827512" w14:paraId="5A092DF8" w14:textId="77777777" w:rsidTr="00B65134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14:paraId="629F59A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63EA99E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827512">
              <w:rPr>
                <w:b/>
                <w:sz w:val="24"/>
                <w:szCs w:val="24"/>
              </w:rPr>
              <w:t>1.4</w:t>
            </w:r>
            <w:r w:rsidRPr="00827512">
              <w:rPr>
                <w:sz w:val="24"/>
                <w:szCs w:val="24"/>
              </w:rPr>
              <w:t>.</w:t>
            </w:r>
          </w:p>
          <w:p w14:paraId="7CFDDF59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Модернизация региональных и муниципальных музеев</w:t>
            </w:r>
          </w:p>
          <w:p w14:paraId="4BCFECB9" w14:textId="3666D04D" w:rsidR="00B6186B" w:rsidRPr="0036250F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(капитальный ремонт здания историко-</w:t>
            </w:r>
            <w:r w:rsidRPr="00827512">
              <w:rPr>
                <w:sz w:val="24"/>
                <w:szCs w:val="24"/>
              </w:rPr>
              <w:lastRenderedPageBreak/>
              <w:t>краеведческого музея с. Анучино</w:t>
            </w:r>
          </w:p>
        </w:tc>
        <w:tc>
          <w:tcPr>
            <w:tcW w:w="2410" w:type="dxa"/>
            <w:vMerge w:val="restart"/>
          </w:tcPr>
          <w:p w14:paraId="02B95DA9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1C4AD7D1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 xml:space="preserve">ИДЦ» </w:t>
            </w:r>
            <w:r w:rsidRPr="00827512">
              <w:rPr>
                <w:sz w:val="24"/>
                <w:szCs w:val="24"/>
              </w:rPr>
              <w:t>АМО</w:t>
            </w:r>
          </w:p>
          <w:p w14:paraId="7E4621F9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63925560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FE230E4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1418" w:type="dxa"/>
          </w:tcPr>
          <w:p w14:paraId="237AA60C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3340E0B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F9BBD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A7645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5C163E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21756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12848,6</w:t>
            </w:r>
          </w:p>
        </w:tc>
        <w:tc>
          <w:tcPr>
            <w:tcW w:w="1275" w:type="dxa"/>
          </w:tcPr>
          <w:p w14:paraId="69A1888B" w14:textId="77777777" w:rsidR="00B6186B" w:rsidRPr="00113714" w:rsidRDefault="00B6186B" w:rsidP="00B65134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5002910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34529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50FD10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23339A5" w14:textId="77777777" w:rsidTr="00B65134">
        <w:trPr>
          <w:trHeight w:val="204"/>
        </w:trPr>
        <w:tc>
          <w:tcPr>
            <w:tcW w:w="426" w:type="dxa"/>
            <w:vMerge/>
          </w:tcPr>
          <w:p w14:paraId="2D35772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729213B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FECBD41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8256B50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E92A9E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8D454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A7BBB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EDA20A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24264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12407,5</w:t>
            </w:r>
          </w:p>
        </w:tc>
        <w:tc>
          <w:tcPr>
            <w:tcW w:w="1275" w:type="dxa"/>
          </w:tcPr>
          <w:p w14:paraId="22DC2EE8" w14:textId="77777777" w:rsidR="00B6186B" w:rsidRPr="00113714" w:rsidRDefault="00B6186B" w:rsidP="00B65134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40042F5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15B88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55C353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2455FCD" w14:textId="77777777" w:rsidTr="00B65134">
        <w:trPr>
          <w:trHeight w:val="204"/>
        </w:trPr>
        <w:tc>
          <w:tcPr>
            <w:tcW w:w="426" w:type="dxa"/>
            <w:vMerge/>
          </w:tcPr>
          <w:p w14:paraId="7237376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B551055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60636C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1D2F835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588D82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D9344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B72EA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E86AD7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B9899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275" w:type="dxa"/>
          </w:tcPr>
          <w:p w14:paraId="1BDF69A0" w14:textId="77777777" w:rsidR="00B6186B" w:rsidRPr="00113714" w:rsidRDefault="00B6186B" w:rsidP="00B65134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64E3F2D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E73803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C76C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8D98C10" w14:textId="77777777" w:rsidTr="00B65134">
        <w:trPr>
          <w:trHeight w:val="204"/>
        </w:trPr>
        <w:tc>
          <w:tcPr>
            <w:tcW w:w="426" w:type="dxa"/>
            <w:vMerge/>
          </w:tcPr>
          <w:p w14:paraId="5A78F51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D5F6758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00C7BB5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9F26F0B" w14:textId="77777777" w:rsidR="00B6186B" w:rsidRPr="00827512" w:rsidRDefault="00B6186B" w:rsidP="00B25315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49B043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FD85F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09930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05B1B4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3296F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187,9</w:t>
            </w:r>
          </w:p>
        </w:tc>
        <w:tc>
          <w:tcPr>
            <w:tcW w:w="1275" w:type="dxa"/>
          </w:tcPr>
          <w:p w14:paraId="79D6343B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9EA59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4413F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BF7ADF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4689965" w14:textId="77777777" w:rsidTr="00B65134">
        <w:trPr>
          <w:trHeight w:val="355"/>
        </w:trPr>
        <w:tc>
          <w:tcPr>
            <w:tcW w:w="426" w:type="dxa"/>
            <w:vMerge w:val="restart"/>
          </w:tcPr>
          <w:p w14:paraId="6CDF0D7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44155FC8" w14:textId="77777777" w:rsidR="00B6186B" w:rsidRPr="00827512" w:rsidRDefault="00B6186B" w:rsidP="00B65134">
            <w:pPr>
              <w:jc w:val="both"/>
              <w:rPr>
                <w:b/>
                <w:sz w:val="24"/>
                <w:szCs w:val="24"/>
              </w:rPr>
            </w:pPr>
            <w:r w:rsidRPr="00827512">
              <w:rPr>
                <w:b/>
                <w:sz w:val="24"/>
                <w:szCs w:val="24"/>
              </w:rPr>
              <w:t xml:space="preserve">Подпрограмма №2 </w:t>
            </w:r>
          </w:p>
          <w:p w14:paraId="030860BD" w14:textId="77777777" w:rsidR="00B6186B" w:rsidRPr="00827512" w:rsidRDefault="00B6186B" w:rsidP="00B65134">
            <w:pPr>
              <w:jc w:val="both"/>
              <w:rPr>
                <w:b/>
                <w:bCs/>
                <w:sz w:val="24"/>
                <w:szCs w:val="24"/>
              </w:rPr>
            </w:pPr>
            <w:r w:rsidRPr="00827512">
              <w:rPr>
                <w:b/>
                <w:bCs/>
                <w:sz w:val="24"/>
                <w:szCs w:val="24"/>
              </w:rPr>
              <w:t>" Обеспечение деятельности учреждений культуры и библиотек"</w:t>
            </w:r>
          </w:p>
          <w:p w14:paraId="7373E768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40817C31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42863480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198DE07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508A8FFA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EC25710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3092FA9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1A3935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579A4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C6D92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84B56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31334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114175,0</w:t>
            </w:r>
          </w:p>
        </w:tc>
        <w:tc>
          <w:tcPr>
            <w:tcW w:w="1275" w:type="dxa"/>
          </w:tcPr>
          <w:p w14:paraId="0188D701" w14:textId="15EB7AFF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113535,5</w:t>
            </w:r>
          </w:p>
        </w:tc>
        <w:tc>
          <w:tcPr>
            <w:tcW w:w="1134" w:type="dxa"/>
          </w:tcPr>
          <w:p w14:paraId="79ACFB48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91344,8 </w:t>
            </w:r>
          </w:p>
        </w:tc>
        <w:tc>
          <w:tcPr>
            <w:tcW w:w="1134" w:type="dxa"/>
          </w:tcPr>
          <w:p w14:paraId="7C30E2A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94322,6</w:t>
            </w:r>
          </w:p>
        </w:tc>
        <w:tc>
          <w:tcPr>
            <w:tcW w:w="1134" w:type="dxa"/>
          </w:tcPr>
          <w:p w14:paraId="7A7422D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77600,0</w:t>
            </w:r>
          </w:p>
        </w:tc>
      </w:tr>
      <w:tr w:rsidR="00B6186B" w:rsidRPr="00827512" w14:paraId="6E47121A" w14:textId="77777777" w:rsidTr="00B65134">
        <w:trPr>
          <w:trHeight w:val="376"/>
        </w:trPr>
        <w:tc>
          <w:tcPr>
            <w:tcW w:w="426" w:type="dxa"/>
            <w:vMerge/>
          </w:tcPr>
          <w:p w14:paraId="4BD1A01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3F686FD" w14:textId="77777777" w:rsidR="00B6186B" w:rsidRPr="00827512" w:rsidRDefault="00B6186B" w:rsidP="00B6513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3A57771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E41A97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12DD0C5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2E43C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EA5C7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BEB20A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502FB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D44184F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6586CF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F193A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B97EE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95526DE" w14:textId="77777777" w:rsidTr="00B65134">
        <w:trPr>
          <w:trHeight w:val="440"/>
        </w:trPr>
        <w:tc>
          <w:tcPr>
            <w:tcW w:w="426" w:type="dxa"/>
            <w:vMerge/>
          </w:tcPr>
          <w:p w14:paraId="378E5EA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BD18255" w14:textId="77777777" w:rsidR="00B6186B" w:rsidRPr="00827512" w:rsidRDefault="00B6186B" w:rsidP="00B6513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F81DF07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455FBF8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1B0063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EAB9B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E30CC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46EE93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F5CD9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23858,0</w:t>
            </w:r>
          </w:p>
        </w:tc>
        <w:tc>
          <w:tcPr>
            <w:tcW w:w="1275" w:type="dxa"/>
          </w:tcPr>
          <w:p w14:paraId="09DD78FF" w14:textId="3609A4CC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5356,4</w:t>
            </w:r>
          </w:p>
        </w:tc>
        <w:tc>
          <w:tcPr>
            <w:tcW w:w="1134" w:type="dxa"/>
          </w:tcPr>
          <w:p w14:paraId="10777F6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535FE8D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21753A95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B6186B" w:rsidRPr="00827512" w14:paraId="04131F3E" w14:textId="77777777" w:rsidTr="00B65134">
        <w:trPr>
          <w:trHeight w:val="462"/>
        </w:trPr>
        <w:tc>
          <w:tcPr>
            <w:tcW w:w="426" w:type="dxa"/>
            <w:vMerge/>
          </w:tcPr>
          <w:p w14:paraId="42C0EA1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DE14D38" w14:textId="77777777" w:rsidR="00B6186B" w:rsidRPr="00827512" w:rsidRDefault="00B6186B" w:rsidP="00B6513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75C4784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307BA1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1039FC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16BD9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74FBC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4EC405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6DEA4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90317,0</w:t>
            </w:r>
          </w:p>
        </w:tc>
        <w:tc>
          <w:tcPr>
            <w:tcW w:w="1275" w:type="dxa"/>
          </w:tcPr>
          <w:p w14:paraId="31C286DB" w14:textId="74B88FD7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108179,1</w:t>
            </w:r>
          </w:p>
        </w:tc>
        <w:tc>
          <w:tcPr>
            <w:tcW w:w="1134" w:type="dxa"/>
          </w:tcPr>
          <w:p w14:paraId="0EBC553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91170,0</w:t>
            </w:r>
          </w:p>
        </w:tc>
        <w:tc>
          <w:tcPr>
            <w:tcW w:w="1134" w:type="dxa"/>
          </w:tcPr>
          <w:p w14:paraId="6A1D76F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94147,8</w:t>
            </w:r>
          </w:p>
        </w:tc>
        <w:tc>
          <w:tcPr>
            <w:tcW w:w="1134" w:type="dxa"/>
          </w:tcPr>
          <w:p w14:paraId="0769E21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B6186B" w:rsidRPr="00827512" w14:paraId="4B53C981" w14:textId="77777777" w:rsidTr="00B65134">
        <w:trPr>
          <w:trHeight w:val="344"/>
        </w:trPr>
        <w:tc>
          <w:tcPr>
            <w:tcW w:w="426" w:type="dxa"/>
            <w:vMerge w:val="restart"/>
          </w:tcPr>
          <w:p w14:paraId="6CA2384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656FDAD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b/>
                <w:sz w:val="24"/>
                <w:szCs w:val="24"/>
              </w:rPr>
              <w:t>Основное мероприятие</w:t>
            </w:r>
            <w:r w:rsidRPr="00827512">
              <w:rPr>
                <w:b/>
                <w:sz w:val="24"/>
                <w:szCs w:val="24"/>
              </w:rPr>
              <w:t>2.1.</w:t>
            </w:r>
            <w:r w:rsidRPr="00827512">
              <w:rPr>
                <w:sz w:val="24"/>
                <w:szCs w:val="24"/>
              </w:rPr>
              <w:t xml:space="preserve"> </w:t>
            </w:r>
          </w:p>
          <w:p w14:paraId="724E9AB4" w14:textId="77777777" w:rsidR="00B6186B" w:rsidRPr="00827512" w:rsidRDefault="00B6186B" w:rsidP="00B65134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4C91E8D2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Обеспечение деятельности МКУК "ИДЦ" АМО.</w:t>
            </w:r>
          </w:p>
          <w:p w14:paraId="149D9CD4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7D963100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05E2D1DA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9994D9E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94393CB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089B413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6DCE3B3B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BC329D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29DEA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4E63B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5410D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15D14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74805,0</w:t>
            </w:r>
          </w:p>
        </w:tc>
        <w:tc>
          <w:tcPr>
            <w:tcW w:w="1275" w:type="dxa"/>
          </w:tcPr>
          <w:p w14:paraId="4C0A8934" w14:textId="397EE8D0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84210,0</w:t>
            </w:r>
          </w:p>
        </w:tc>
        <w:tc>
          <w:tcPr>
            <w:tcW w:w="1134" w:type="dxa"/>
          </w:tcPr>
          <w:p w14:paraId="4B3E65C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84904,2 </w:t>
            </w:r>
          </w:p>
        </w:tc>
        <w:tc>
          <w:tcPr>
            <w:tcW w:w="1134" w:type="dxa"/>
          </w:tcPr>
          <w:p w14:paraId="33D2A37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88882,0</w:t>
            </w:r>
          </w:p>
        </w:tc>
        <w:tc>
          <w:tcPr>
            <w:tcW w:w="1134" w:type="dxa"/>
          </w:tcPr>
          <w:p w14:paraId="32D5B37E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B6186B" w:rsidRPr="00827512" w14:paraId="18600A9D" w14:textId="77777777" w:rsidTr="00B65134">
        <w:trPr>
          <w:trHeight w:val="516"/>
        </w:trPr>
        <w:tc>
          <w:tcPr>
            <w:tcW w:w="426" w:type="dxa"/>
            <w:vMerge/>
          </w:tcPr>
          <w:p w14:paraId="686646C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6B75116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1AE8352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F0C1D3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54877B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26A7C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FFBC3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6E4369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0E0F1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6520CC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A8043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B7284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90BAEE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FB1FC5D" w14:textId="77777777" w:rsidTr="00B65134">
        <w:trPr>
          <w:trHeight w:val="591"/>
        </w:trPr>
        <w:tc>
          <w:tcPr>
            <w:tcW w:w="426" w:type="dxa"/>
            <w:vMerge/>
          </w:tcPr>
          <w:p w14:paraId="3783EDD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B476163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C6FF379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DC40FF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5B660E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AFADA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A664B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72BA6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65561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6A54A75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2665F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235B9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7CE6E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71B66815" w14:textId="77777777" w:rsidTr="00F23C42">
        <w:trPr>
          <w:trHeight w:val="860"/>
        </w:trPr>
        <w:tc>
          <w:tcPr>
            <w:tcW w:w="426" w:type="dxa"/>
            <w:vMerge/>
          </w:tcPr>
          <w:p w14:paraId="5A2B3F3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8253EF7" w14:textId="77777777" w:rsidR="00B6186B" w:rsidRPr="00827512" w:rsidRDefault="00B6186B" w:rsidP="00B65134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7ED7660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E32940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4B2571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C2E05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25808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4BFF4A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1AC84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74805,0</w:t>
            </w:r>
          </w:p>
        </w:tc>
        <w:tc>
          <w:tcPr>
            <w:tcW w:w="1275" w:type="dxa"/>
          </w:tcPr>
          <w:p w14:paraId="1581F216" w14:textId="3FA2A90D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84210,0</w:t>
            </w:r>
          </w:p>
        </w:tc>
        <w:tc>
          <w:tcPr>
            <w:tcW w:w="1134" w:type="dxa"/>
          </w:tcPr>
          <w:p w14:paraId="3530E280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84904,2 </w:t>
            </w:r>
          </w:p>
        </w:tc>
        <w:tc>
          <w:tcPr>
            <w:tcW w:w="1134" w:type="dxa"/>
          </w:tcPr>
          <w:p w14:paraId="2F6E1E4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88882,0</w:t>
            </w:r>
          </w:p>
        </w:tc>
        <w:tc>
          <w:tcPr>
            <w:tcW w:w="1134" w:type="dxa"/>
          </w:tcPr>
          <w:p w14:paraId="2E8CFC43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B6186B" w:rsidRPr="00827512" w14:paraId="1EF22171" w14:textId="77777777" w:rsidTr="00B65134">
        <w:trPr>
          <w:trHeight w:val="408"/>
        </w:trPr>
        <w:tc>
          <w:tcPr>
            <w:tcW w:w="426" w:type="dxa"/>
            <w:vMerge w:val="restart"/>
          </w:tcPr>
          <w:p w14:paraId="7DC3F45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181EAF3" w14:textId="77777777" w:rsidR="00B6186B" w:rsidRPr="00827512" w:rsidRDefault="00B6186B" w:rsidP="00B65134">
            <w:pPr>
              <w:pStyle w:val="af0"/>
              <w:rPr>
                <w:rFonts w:ascii="Times New Roman" w:hAnsi="Times New Roman" w:cs="Times New Roman"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01F466A" w14:textId="77777777" w:rsidR="00B6186B" w:rsidRPr="00827512" w:rsidRDefault="00B6186B" w:rsidP="00B65134">
            <w:pPr>
              <w:jc w:val="both"/>
              <w:rPr>
                <w:color w:val="000000"/>
                <w:sz w:val="24"/>
                <w:szCs w:val="24"/>
              </w:rPr>
            </w:pPr>
            <w:r w:rsidRPr="00827512">
              <w:rPr>
                <w:color w:val="000000"/>
                <w:sz w:val="24"/>
                <w:szCs w:val="24"/>
              </w:rPr>
              <w:t xml:space="preserve"> </w:t>
            </w:r>
          </w:p>
          <w:p w14:paraId="5BF9A803" w14:textId="77777777" w:rsidR="00B6186B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  <w:p w14:paraId="5ADD3E0D" w14:textId="537F76B4" w:rsidR="00F23C42" w:rsidRPr="00827512" w:rsidRDefault="00F23C42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74A267FD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-Администрация АМО;</w:t>
            </w:r>
          </w:p>
          <w:p w14:paraId="157C4B00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C55FCAA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69CAF267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29C241CB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1418" w:type="dxa"/>
          </w:tcPr>
          <w:p w14:paraId="1C62E390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8C0C47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3E933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A2EB2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A2494F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7347A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4232,2</w:t>
            </w:r>
          </w:p>
        </w:tc>
        <w:tc>
          <w:tcPr>
            <w:tcW w:w="1275" w:type="dxa"/>
          </w:tcPr>
          <w:p w14:paraId="4990CAE7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4494,0</w:t>
            </w:r>
          </w:p>
        </w:tc>
        <w:tc>
          <w:tcPr>
            <w:tcW w:w="1134" w:type="dxa"/>
          </w:tcPr>
          <w:p w14:paraId="52C4D5B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14:paraId="6447802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60B6A1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B6186B" w:rsidRPr="00827512" w14:paraId="31EFC783" w14:textId="77777777" w:rsidTr="00B65134">
        <w:trPr>
          <w:trHeight w:val="492"/>
        </w:trPr>
        <w:tc>
          <w:tcPr>
            <w:tcW w:w="426" w:type="dxa"/>
            <w:vMerge/>
          </w:tcPr>
          <w:p w14:paraId="49F9B62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BCDE8A9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56363D9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0FA6E7A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26CEE8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06767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FBDA5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AF4C7D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A3B42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436B20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71897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B4323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F81FF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725C8B3" w14:textId="77777777" w:rsidTr="00B65134">
        <w:trPr>
          <w:trHeight w:val="784"/>
        </w:trPr>
        <w:tc>
          <w:tcPr>
            <w:tcW w:w="426" w:type="dxa"/>
            <w:vMerge/>
          </w:tcPr>
          <w:p w14:paraId="56C5B29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9607DE7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5CAF238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5BB0604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2E29FB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162EA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07E00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2B7CD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5FF77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71A5DAD5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C9239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66A48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C2BEF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6E8CE59" w14:textId="77777777" w:rsidTr="00B65134">
        <w:trPr>
          <w:trHeight w:val="638"/>
        </w:trPr>
        <w:tc>
          <w:tcPr>
            <w:tcW w:w="426" w:type="dxa"/>
            <w:vMerge/>
          </w:tcPr>
          <w:p w14:paraId="5F915E4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6DBCA06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8E23368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8DACD7C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D09EA6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737CB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85456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8C3C1E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F38E9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4232,2</w:t>
            </w:r>
          </w:p>
        </w:tc>
        <w:tc>
          <w:tcPr>
            <w:tcW w:w="1275" w:type="dxa"/>
          </w:tcPr>
          <w:p w14:paraId="02B1390E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4494,0</w:t>
            </w:r>
          </w:p>
        </w:tc>
        <w:tc>
          <w:tcPr>
            <w:tcW w:w="1134" w:type="dxa"/>
          </w:tcPr>
          <w:p w14:paraId="63E68289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14:paraId="1D2AA14F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77B0E8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B6186B" w:rsidRPr="00827512" w14:paraId="7A373D77" w14:textId="77777777" w:rsidTr="00B65134">
        <w:trPr>
          <w:trHeight w:val="416"/>
        </w:trPr>
        <w:tc>
          <w:tcPr>
            <w:tcW w:w="426" w:type="dxa"/>
            <w:vMerge w:val="restart"/>
          </w:tcPr>
          <w:p w14:paraId="7C40F17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27D3B59" w14:textId="77777777" w:rsidR="00B6186B" w:rsidRPr="00827512" w:rsidRDefault="00B6186B" w:rsidP="00B6513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2. 3.</w:t>
            </w:r>
          </w:p>
          <w:p w14:paraId="795AB7BF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14:paraId="2848023D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D8AAEB5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C5D39B4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1F7BBA95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68B1BA45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543E899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193EEEE8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E5FEC0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EEE01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718F0B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D73BB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1B1E9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3517,6</w:t>
            </w:r>
          </w:p>
        </w:tc>
        <w:tc>
          <w:tcPr>
            <w:tcW w:w="1275" w:type="dxa"/>
          </w:tcPr>
          <w:p w14:paraId="497186C2" w14:textId="555BF2AB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5135,8</w:t>
            </w:r>
          </w:p>
        </w:tc>
        <w:tc>
          <w:tcPr>
            <w:tcW w:w="1134" w:type="dxa"/>
          </w:tcPr>
          <w:p w14:paraId="234B9CA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26C5031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6F14561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B6186B" w:rsidRPr="00827512" w14:paraId="0FE6CC0A" w14:textId="77777777" w:rsidTr="00B65134">
        <w:trPr>
          <w:trHeight w:val="311"/>
        </w:trPr>
        <w:tc>
          <w:tcPr>
            <w:tcW w:w="426" w:type="dxa"/>
            <w:vMerge/>
          </w:tcPr>
          <w:p w14:paraId="343DF65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820480A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97878B5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2124AB" w14:textId="4AE962A5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B88A33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EB435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8219F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12B2AF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1D1B5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AE432E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53FCA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113ED5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A43DE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F2C1A6C" w14:textId="77777777" w:rsidTr="00B65134">
        <w:trPr>
          <w:trHeight w:val="204"/>
        </w:trPr>
        <w:tc>
          <w:tcPr>
            <w:tcW w:w="426" w:type="dxa"/>
            <w:vMerge/>
          </w:tcPr>
          <w:p w14:paraId="242E534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03EAF9B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FE37FBD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5A83280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0A6453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BA64C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B86A8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FDA8C4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44B9E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9D2757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FB0CA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21003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11210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0364201" w14:textId="77777777" w:rsidTr="00B65134">
        <w:trPr>
          <w:trHeight w:val="530"/>
        </w:trPr>
        <w:tc>
          <w:tcPr>
            <w:tcW w:w="426" w:type="dxa"/>
            <w:vMerge/>
          </w:tcPr>
          <w:p w14:paraId="09FE932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65F1010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7F7FCB3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FA60C0F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0297BA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79BE9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906EA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6F2F74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05587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3517,6</w:t>
            </w:r>
          </w:p>
        </w:tc>
        <w:tc>
          <w:tcPr>
            <w:tcW w:w="1275" w:type="dxa"/>
          </w:tcPr>
          <w:p w14:paraId="7220198F" w14:textId="5BC6D36D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906375" w:rsidRPr="00AC62F6">
              <w:rPr>
                <w:rFonts w:eastAsia="Times New Roman"/>
                <w:color w:val="000000"/>
                <w:sz w:val="24"/>
                <w:szCs w:val="24"/>
              </w:rPr>
              <w:t>5135,8</w:t>
            </w:r>
          </w:p>
        </w:tc>
        <w:tc>
          <w:tcPr>
            <w:tcW w:w="1134" w:type="dxa"/>
          </w:tcPr>
          <w:p w14:paraId="5481699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03BD0D18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06AC048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B6186B" w:rsidRPr="00827512" w14:paraId="705073C5" w14:textId="77777777" w:rsidTr="00B65134">
        <w:trPr>
          <w:trHeight w:val="569"/>
        </w:trPr>
        <w:tc>
          <w:tcPr>
            <w:tcW w:w="426" w:type="dxa"/>
            <w:vMerge w:val="restart"/>
          </w:tcPr>
          <w:p w14:paraId="0C8ED21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E1F93C0" w14:textId="77777777" w:rsidR="00B6186B" w:rsidRPr="00827512" w:rsidRDefault="00B6186B" w:rsidP="00B6513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2. 4</w:t>
            </w:r>
          </w:p>
          <w:p w14:paraId="7C741832" w14:textId="77777777" w:rsidR="00B6186B" w:rsidRPr="00827512" w:rsidRDefault="00B6186B" w:rsidP="00B6513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410" w:type="dxa"/>
            <w:vMerge w:val="restart"/>
          </w:tcPr>
          <w:p w14:paraId="0CD12224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4E1768D0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731CD411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4008E95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146AAE18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5BA57887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60DBA8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B9543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E16C6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20930E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A67E8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0F504AF3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1657FA5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82C6A19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AEF104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1FDDF78F" w14:textId="77777777" w:rsidTr="00B65134">
        <w:trPr>
          <w:trHeight w:val="591"/>
        </w:trPr>
        <w:tc>
          <w:tcPr>
            <w:tcW w:w="426" w:type="dxa"/>
            <w:vMerge/>
          </w:tcPr>
          <w:p w14:paraId="59762FB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610A57E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7A9A6D7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2727EAA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D72239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CB230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0C9E7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927EE8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F7A7A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6E8C635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08ACC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DA349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20C2C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3729A0A" w14:textId="77777777" w:rsidTr="00B65134">
        <w:trPr>
          <w:trHeight w:val="688"/>
        </w:trPr>
        <w:tc>
          <w:tcPr>
            <w:tcW w:w="426" w:type="dxa"/>
            <w:vMerge/>
          </w:tcPr>
          <w:p w14:paraId="216EEE8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7C2B3F9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37F30FF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18782CD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6B1B5F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9F514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FDCFB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1728F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8AE15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F2E81F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BFC53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FE255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EBBB05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25143B1" w14:textId="77777777" w:rsidTr="00B65134">
        <w:trPr>
          <w:trHeight w:val="662"/>
        </w:trPr>
        <w:tc>
          <w:tcPr>
            <w:tcW w:w="426" w:type="dxa"/>
            <w:vMerge/>
          </w:tcPr>
          <w:p w14:paraId="1E8C48B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6CDD76B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CDD5ED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094A575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19C7AD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2104A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BBB11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858AF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30BD7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0DE207C8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3512CF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C35F69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D42AF70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371F6433" w14:textId="77777777" w:rsidTr="00B65134">
        <w:trPr>
          <w:trHeight w:val="451"/>
        </w:trPr>
        <w:tc>
          <w:tcPr>
            <w:tcW w:w="426" w:type="dxa"/>
            <w:vMerge w:val="restart"/>
          </w:tcPr>
          <w:p w14:paraId="529E954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8D16C35" w14:textId="77777777" w:rsidR="00B6186B" w:rsidRPr="00827512" w:rsidRDefault="00B6186B" w:rsidP="00B6513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2. 5.</w:t>
            </w:r>
          </w:p>
          <w:p w14:paraId="0530F590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b/>
                <w:sz w:val="24"/>
                <w:szCs w:val="24"/>
              </w:rPr>
              <w:t xml:space="preserve"> </w:t>
            </w:r>
            <w:r w:rsidRPr="00827512">
              <w:rPr>
                <w:sz w:val="24"/>
                <w:szCs w:val="24"/>
              </w:rPr>
              <w:t>Организация культурно-массовых мероприятий.</w:t>
            </w:r>
          </w:p>
          <w:p w14:paraId="32B3CF9F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3730E4F3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69CBFE1D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1E09572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2FD21A5F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2A4A6DD4" w14:textId="77777777" w:rsidR="00B6186B" w:rsidRPr="00827512" w:rsidRDefault="00B6186B" w:rsidP="00F637BF">
            <w:p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04642427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0CBA03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CF4D9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E0058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41C38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F6A23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2199,0</w:t>
            </w:r>
          </w:p>
        </w:tc>
        <w:tc>
          <w:tcPr>
            <w:tcW w:w="1275" w:type="dxa"/>
          </w:tcPr>
          <w:p w14:paraId="0BBA6DE7" w14:textId="2B42BA1A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1099,0</w:t>
            </w:r>
          </w:p>
        </w:tc>
        <w:tc>
          <w:tcPr>
            <w:tcW w:w="1134" w:type="dxa"/>
          </w:tcPr>
          <w:p w14:paraId="0A1700C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14:paraId="2F866FB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14:paraId="5377D47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B6186B" w:rsidRPr="00827512" w14:paraId="778885E1" w14:textId="77777777" w:rsidTr="00B65134">
        <w:trPr>
          <w:trHeight w:val="473"/>
        </w:trPr>
        <w:tc>
          <w:tcPr>
            <w:tcW w:w="426" w:type="dxa"/>
            <w:vMerge/>
          </w:tcPr>
          <w:p w14:paraId="4A53D97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DCB458A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A376A4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F58AB3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8D6CB7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49922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878421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88C9CC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68A85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0EBDBD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91D50E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A721F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CE330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6606341" w14:textId="77777777" w:rsidTr="00B65134">
        <w:trPr>
          <w:trHeight w:val="473"/>
        </w:trPr>
        <w:tc>
          <w:tcPr>
            <w:tcW w:w="426" w:type="dxa"/>
            <w:vMerge/>
          </w:tcPr>
          <w:p w14:paraId="4B85102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AC8CAE2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41C147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4A2DAB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CC6A61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DE268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78099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C14C0E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38DF4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7DA17E2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D30D53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B2E2E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B8534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B4F8F99" w14:textId="77777777" w:rsidTr="00B65134">
        <w:trPr>
          <w:trHeight w:val="516"/>
        </w:trPr>
        <w:tc>
          <w:tcPr>
            <w:tcW w:w="426" w:type="dxa"/>
            <w:vMerge/>
          </w:tcPr>
          <w:p w14:paraId="0ACC638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E12B3EA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E8D069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431FAE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12338F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4D450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5D191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979BF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47E13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2199,0</w:t>
            </w:r>
          </w:p>
        </w:tc>
        <w:tc>
          <w:tcPr>
            <w:tcW w:w="1275" w:type="dxa"/>
          </w:tcPr>
          <w:p w14:paraId="6F9816E7" w14:textId="7208F287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1099,0</w:t>
            </w:r>
          </w:p>
        </w:tc>
        <w:tc>
          <w:tcPr>
            <w:tcW w:w="1134" w:type="dxa"/>
          </w:tcPr>
          <w:p w14:paraId="38B39BE5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14:paraId="5D708352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14:paraId="406AC68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B6186B" w:rsidRPr="00827512" w14:paraId="5E0779ED" w14:textId="77777777" w:rsidTr="00B65134">
        <w:trPr>
          <w:trHeight w:val="441"/>
        </w:trPr>
        <w:tc>
          <w:tcPr>
            <w:tcW w:w="426" w:type="dxa"/>
            <w:vMerge w:val="restart"/>
          </w:tcPr>
          <w:p w14:paraId="1644B6E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52978FC" w14:textId="77777777" w:rsidR="00B6186B" w:rsidRPr="00827512" w:rsidRDefault="00B6186B" w:rsidP="00B6513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2. 6.</w:t>
            </w:r>
          </w:p>
          <w:p w14:paraId="031336D0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Поддержка и развитие самодеятельного художественного творчества, создание условий для развития творческой </w:t>
            </w:r>
            <w:r w:rsidRPr="00827512">
              <w:rPr>
                <w:sz w:val="24"/>
                <w:szCs w:val="24"/>
              </w:rPr>
              <w:lastRenderedPageBreak/>
              <w:t>активности и самореализации жителей округа.</w:t>
            </w:r>
          </w:p>
        </w:tc>
        <w:tc>
          <w:tcPr>
            <w:tcW w:w="2410" w:type="dxa"/>
            <w:vMerge w:val="restart"/>
          </w:tcPr>
          <w:p w14:paraId="132A862F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616A6A87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4A85A964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4C02DD5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BAB0950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4B912019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1989375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1D2A1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E5CA7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F9523F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91109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275" w:type="dxa"/>
          </w:tcPr>
          <w:p w14:paraId="73377A73" w14:textId="28305B39" w:rsidR="00B6186B" w:rsidRPr="00AC62F6" w:rsidRDefault="00906375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134" w:type="dxa"/>
          </w:tcPr>
          <w:p w14:paraId="3261940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64797D6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23CBD718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B6186B" w:rsidRPr="00827512" w14:paraId="181EF934" w14:textId="77777777" w:rsidTr="00B65134">
        <w:trPr>
          <w:trHeight w:val="454"/>
        </w:trPr>
        <w:tc>
          <w:tcPr>
            <w:tcW w:w="426" w:type="dxa"/>
            <w:vMerge/>
          </w:tcPr>
          <w:p w14:paraId="5FDD5A8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9E5E5CC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3ADA24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36FEC5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63D88CE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A262B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B2F14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DF445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4D16F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075FFE1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E63CF9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BDD4F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9F6CD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C58C6F1" w14:textId="77777777" w:rsidTr="00B65134">
        <w:trPr>
          <w:trHeight w:val="591"/>
        </w:trPr>
        <w:tc>
          <w:tcPr>
            <w:tcW w:w="426" w:type="dxa"/>
            <w:vMerge/>
          </w:tcPr>
          <w:p w14:paraId="774B00D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36C978B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7FE7C2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ED90AE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CD412A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DBF69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8FF6F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902421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AE367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46C18FF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07B71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07DFFF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291008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35C991C" w14:textId="77777777" w:rsidTr="00B65134">
        <w:trPr>
          <w:trHeight w:val="570"/>
        </w:trPr>
        <w:tc>
          <w:tcPr>
            <w:tcW w:w="426" w:type="dxa"/>
            <w:vMerge/>
          </w:tcPr>
          <w:p w14:paraId="04D4E2B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60983A7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60C985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3C8F55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A5367E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C6C3D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53F9A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09D60C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955A8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275" w:type="dxa"/>
          </w:tcPr>
          <w:p w14:paraId="0CBDB58C" w14:textId="6996D949" w:rsidR="00B6186B" w:rsidRPr="00AC62F6" w:rsidRDefault="00AC62F6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134" w:type="dxa"/>
          </w:tcPr>
          <w:p w14:paraId="64EA758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11AC9D2F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2616CA53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B6186B" w:rsidRPr="00827512" w14:paraId="13D22791" w14:textId="77777777" w:rsidTr="00B65134">
        <w:trPr>
          <w:trHeight w:val="395"/>
        </w:trPr>
        <w:tc>
          <w:tcPr>
            <w:tcW w:w="426" w:type="dxa"/>
            <w:vMerge w:val="restart"/>
          </w:tcPr>
          <w:p w14:paraId="226AA18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FC3E0DB" w14:textId="77777777" w:rsidR="00B6186B" w:rsidRPr="00827512" w:rsidRDefault="00B6186B" w:rsidP="00B6513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2. 7.</w:t>
            </w:r>
          </w:p>
          <w:p w14:paraId="48961477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410" w:type="dxa"/>
            <w:vMerge w:val="restart"/>
          </w:tcPr>
          <w:p w14:paraId="409BEA14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Администрация АМО;</w:t>
            </w:r>
          </w:p>
          <w:p w14:paraId="386FDABB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6270D21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32F729F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1E4D0A1E" w14:textId="77777777" w:rsidR="00B6186B" w:rsidRPr="00827512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 </w:t>
            </w:r>
          </w:p>
        </w:tc>
        <w:tc>
          <w:tcPr>
            <w:tcW w:w="1418" w:type="dxa"/>
          </w:tcPr>
          <w:p w14:paraId="0C89D7E6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F2C527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649D1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8EC1B0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4D4DB6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F2717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275" w:type="dxa"/>
          </w:tcPr>
          <w:p w14:paraId="53F8852D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236,5</w:t>
            </w:r>
          </w:p>
        </w:tc>
        <w:tc>
          <w:tcPr>
            <w:tcW w:w="1134" w:type="dxa"/>
          </w:tcPr>
          <w:p w14:paraId="0019F51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7EDCB38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73E0D82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B6186B" w:rsidRPr="00827512" w14:paraId="7675C2C9" w14:textId="77777777" w:rsidTr="00B65134">
        <w:trPr>
          <w:trHeight w:val="419"/>
        </w:trPr>
        <w:tc>
          <w:tcPr>
            <w:tcW w:w="426" w:type="dxa"/>
            <w:vMerge/>
          </w:tcPr>
          <w:p w14:paraId="0044AAD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55AA051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0C535B1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A9AF9B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70C27AC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ED7B0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95F89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6E772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DCB7E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88ECDD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F3DE75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AA183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704E39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38FDAE4" w14:textId="77777777" w:rsidTr="00B65134">
        <w:trPr>
          <w:trHeight w:val="494"/>
        </w:trPr>
        <w:tc>
          <w:tcPr>
            <w:tcW w:w="426" w:type="dxa"/>
            <w:vMerge/>
          </w:tcPr>
          <w:p w14:paraId="1EBE904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FB2E0C6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C65B6A3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713852" w14:textId="09A43723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="00F23C4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28A90E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E5FC8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14D41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C19D13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C412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ADBB5DA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DC59BE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6B971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8FB7E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D843186" w14:textId="77777777" w:rsidTr="00B65134">
        <w:trPr>
          <w:trHeight w:val="330"/>
        </w:trPr>
        <w:tc>
          <w:tcPr>
            <w:tcW w:w="426" w:type="dxa"/>
            <w:vMerge/>
          </w:tcPr>
          <w:p w14:paraId="40CCFD9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328B258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B4E8774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AF2A6F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0FBAE2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53FE9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5B594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7BB70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296C0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275" w:type="dxa"/>
          </w:tcPr>
          <w:p w14:paraId="5B21EBE8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236,5</w:t>
            </w:r>
          </w:p>
        </w:tc>
        <w:tc>
          <w:tcPr>
            <w:tcW w:w="1134" w:type="dxa"/>
          </w:tcPr>
          <w:p w14:paraId="3F64194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7E2B2F4E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59C2B41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B6186B" w:rsidRPr="00827512" w14:paraId="4C0EABBA" w14:textId="77777777" w:rsidTr="00B65134">
        <w:trPr>
          <w:trHeight w:val="419"/>
        </w:trPr>
        <w:tc>
          <w:tcPr>
            <w:tcW w:w="426" w:type="dxa"/>
            <w:vMerge w:val="restart"/>
          </w:tcPr>
          <w:p w14:paraId="736CA09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95ABD6B" w14:textId="77777777" w:rsidR="00B6186B" w:rsidRPr="00827512" w:rsidRDefault="00B6186B" w:rsidP="00B6513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2. 8.</w:t>
            </w:r>
          </w:p>
          <w:p w14:paraId="19217AA1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410" w:type="dxa"/>
            <w:vMerge w:val="restart"/>
          </w:tcPr>
          <w:p w14:paraId="346A3447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69644DB3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4805B7ED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E6DC828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4A45DD3" w14:textId="77777777" w:rsidR="00B6186B" w:rsidRPr="0036250F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60B069CD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AD7CAF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9167D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49EA0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A4655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D1718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275" w:type="dxa"/>
          </w:tcPr>
          <w:p w14:paraId="20FE4D73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360,6</w:t>
            </w:r>
          </w:p>
        </w:tc>
        <w:tc>
          <w:tcPr>
            <w:tcW w:w="1134" w:type="dxa"/>
          </w:tcPr>
          <w:p w14:paraId="56EDE7CD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7FE2980F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32F0699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</w:tr>
      <w:tr w:rsidR="00B6186B" w:rsidRPr="00827512" w14:paraId="343AF81F" w14:textId="77777777" w:rsidTr="00B65134">
        <w:trPr>
          <w:trHeight w:val="462"/>
        </w:trPr>
        <w:tc>
          <w:tcPr>
            <w:tcW w:w="426" w:type="dxa"/>
            <w:vMerge/>
          </w:tcPr>
          <w:p w14:paraId="69DEE66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73A8DA2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C5855DF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E31392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9728D6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A849B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20D76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7F3A5A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2652A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E3DB4D8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4FBD0E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147BD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E05C1F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76D0A92A" w14:textId="77777777" w:rsidTr="00B65134">
        <w:trPr>
          <w:trHeight w:val="483"/>
        </w:trPr>
        <w:tc>
          <w:tcPr>
            <w:tcW w:w="426" w:type="dxa"/>
            <w:vMerge/>
          </w:tcPr>
          <w:p w14:paraId="554D87A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A5A6CC3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A0B2CD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C2F557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74AD2E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8A195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FB49F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51726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9DD16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275" w:type="dxa"/>
          </w:tcPr>
          <w:p w14:paraId="27780270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 xml:space="preserve"> 357,0</w:t>
            </w:r>
          </w:p>
        </w:tc>
        <w:tc>
          <w:tcPr>
            <w:tcW w:w="1134" w:type="dxa"/>
          </w:tcPr>
          <w:p w14:paraId="4202533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E4008C0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99C936E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6186B" w:rsidRPr="00827512" w14:paraId="060CD18B" w14:textId="77777777" w:rsidTr="00B65134">
        <w:trPr>
          <w:trHeight w:val="570"/>
        </w:trPr>
        <w:tc>
          <w:tcPr>
            <w:tcW w:w="426" w:type="dxa"/>
            <w:vMerge/>
          </w:tcPr>
          <w:p w14:paraId="3DF6B80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CFEC37A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49DFE7B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388263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EEED14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E05FC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C7F37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D32A3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06624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275" w:type="dxa"/>
          </w:tcPr>
          <w:p w14:paraId="44F44A41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 xml:space="preserve"> 3,6</w:t>
            </w:r>
          </w:p>
        </w:tc>
        <w:tc>
          <w:tcPr>
            <w:tcW w:w="1134" w:type="dxa"/>
          </w:tcPr>
          <w:p w14:paraId="6AD1760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0A8EEC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BDC85FB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6186B" w:rsidRPr="00827512" w14:paraId="5CB9450D" w14:textId="77777777" w:rsidTr="00B65134">
        <w:trPr>
          <w:trHeight w:val="270"/>
        </w:trPr>
        <w:tc>
          <w:tcPr>
            <w:tcW w:w="426" w:type="dxa"/>
            <w:vMerge w:val="restart"/>
          </w:tcPr>
          <w:p w14:paraId="34CF7AF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6AD3BC9" w14:textId="77777777" w:rsidR="00B6186B" w:rsidRPr="00827512" w:rsidRDefault="00B6186B" w:rsidP="00B6513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2. 9.</w:t>
            </w:r>
          </w:p>
          <w:p w14:paraId="0EDB50A2" w14:textId="77777777" w:rsidR="00B6186B" w:rsidRPr="00827512" w:rsidRDefault="00B6186B" w:rsidP="00B6513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410" w:type="dxa"/>
            <w:vMerge w:val="restart"/>
          </w:tcPr>
          <w:p w14:paraId="0EB11CB0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3BA64A81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75850409" w14:textId="77777777" w:rsidR="00B6186B" w:rsidRPr="00827512" w:rsidRDefault="00B6186B" w:rsidP="00F637BF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AF8D0EC" w14:textId="77777777" w:rsidR="00B6186B" w:rsidRPr="00827512" w:rsidRDefault="00B6186B" w:rsidP="00F637BF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673A6C2" w14:textId="77777777" w:rsidR="00B6186B" w:rsidRPr="00693F47" w:rsidRDefault="00B6186B" w:rsidP="00F637BF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1DD11CB9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A479A2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F2C0A9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D5E73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714F2D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B405B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120,0</w:t>
            </w:r>
          </w:p>
        </w:tc>
        <w:tc>
          <w:tcPr>
            <w:tcW w:w="1275" w:type="dxa"/>
          </w:tcPr>
          <w:p w14:paraId="0A4CADA1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903, 0</w:t>
            </w:r>
          </w:p>
        </w:tc>
        <w:tc>
          <w:tcPr>
            <w:tcW w:w="1134" w:type="dxa"/>
          </w:tcPr>
          <w:p w14:paraId="3AADB31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14:paraId="34BD06CC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  <w:tc>
          <w:tcPr>
            <w:tcW w:w="1134" w:type="dxa"/>
          </w:tcPr>
          <w:p w14:paraId="52BAA0D7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</w:tr>
      <w:tr w:rsidR="00B6186B" w:rsidRPr="00827512" w14:paraId="13CC9241" w14:textId="77777777" w:rsidTr="00B65134">
        <w:trPr>
          <w:trHeight w:val="505"/>
        </w:trPr>
        <w:tc>
          <w:tcPr>
            <w:tcW w:w="426" w:type="dxa"/>
            <w:vMerge/>
          </w:tcPr>
          <w:p w14:paraId="4A9AE19C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2CDE800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04A2909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14FA5C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37D58F3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E2F04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2833A7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52441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0A151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0D725BC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CF811A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989A31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5FF1CF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3CE4348" w14:textId="77777777" w:rsidTr="00B65134">
        <w:trPr>
          <w:trHeight w:val="548"/>
        </w:trPr>
        <w:tc>
          <w:tcPr>
            <w:tcW w:w="426" w:type="dxa"/>
            <w:vMerge/>
          </w:tcPr>
          <w:p w14:paraId="2A138B6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AD896D5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21F5918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A9E741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C197412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8686A5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E832F3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CF740E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82F48E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ECBC70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05C7C9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CE6594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1BA679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72F5E15" w14:textId="77777777" w:rsidTr="00B65134">
        <w:trPr>
          <w:trHeight w:val="688"/>
        </w:trPr>
        <w:tc>
          <w:tcPr>
            <w:tcW w:w="426" w:type="dxa"/>
            <w:vMerge/>
          </w:tcPr>
          <w:p w14:paraId="3AF7D408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08E1D8F" w14:textId="77777777" w:rsidR="00B6186B" w:rsidRPr="00827512" w:rsidRDefault="00B6186B" w:rsidP="00B6513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710CAF1" w14:textId="77777777" w:rsidR="00B6186B" w:rsidRPr="00827512" w:rsidRDefault="00B6186B" w:rsidP="00F637BF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A467124" w14:textId="77777777" w:rsidR="00B6186B" w:rsidRPr="00827512" w:rsidRDefault="00B61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B6F5A01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DCAFBA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4E6AD6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5653550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BAFFED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120,0</w:t>
            </w:r>
          </w:p>
        </w:tc>
        <w:tc>
          <w:tcPr>
            <w:tcW w:w="1275" w:type="dxa"/>
          </w:tcPr>
          <w:p w14:paraId="2EF90AFA" w14:textId="77777777" w:rsidR="00B6186B" w:rsidRPr="00AC62F6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903, 0</w:t>
            </w:r>
          </w:p>
        </w:tc>
        <w:tc>
          <w:tcPr>
            <w:tcW w:w="1134" w:type="dxa"/>
          </w:tcPr>
          <w:p w14:paraId="2326F788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14:paraId="28F2E6A9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  <w:tc>
          <w:tcPr>
            <w:tcW w:w="1134" w:type="dxa"/>
          </w:tcPr>
          <w:p w14:paraId="0987BB76" w14:textId="77777777" w:rsidR="00B6186B" w:rsidRPr="00827512" w:rsidRDefault="00B61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</w:tr>
      <w:tr w:rsidR="00DB586B" w:rsidRPr="00827512" w14:paraId="6971F278" w14:textId="77777777" w:rsidTr="00B65134">
        <w:trPr>
          <w:trHeight w:val="413"/>
        </w:trPr>
        <w:tc>
          <w:tcPr>
            <w:tcW w:w="426" w:type="dxa"/>
            <w:vMerge w:val="restart"/>
          </w:tcPr>
          <w:p w14:paraId="575FE7E1" w14:textId="77777777" w:rsidR="00DB586B" w:rsidRPr="00827512" w:rsidRDefault="00DB5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54F995A" w14:textId="7872A41E" w:rsidR="00DB586B" w:rsidRPr="00827512" w:rsidRDefault="00642C93" w:rsidP="00B65134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DB586B" w:rsidRPr="00742628">
              <w:rPr>
                <w:rFonts w:ascii="Times New Roman" w:eastAsia="Times New Roman" w:hAnsi="Times New Roman" w:cs="Times New Roman"/>
                <w:color w:val="000000"/>
              </w:rPr>
              <w:t xml:space="preserve">Благоустройство территории </w:t>
            </w:r>
            <w:r w:rsidR="00DB586B">
              <w:rPr>
                <w:rFonts w:ascii="Times New Roman" w:eastAsia="Times New Roman" w:hAnsi="Times New Roman" w:cs="Times New Roman"/>
                <w:color w:val="000000"/>
              </w:rPr>
              <w:t xml:space="preserve">прилегающей к </w:t>
            </w:r>
            <w:r w:rsidR="00DB586B" w:rsidRPr="0074262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памятник</w:t>
            </w:r>
            <w:r w:rsidR="00DB586B"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 w:rsidR="00DB586B" w:rsidRPr="00742628">
              <w:rPr>
                <w:rFonts w:ascii="Times New Roman" w:eastAsia="Times New Roman" w:hAnsi="Times New Roman" w:cs="Times New Roman"/>
                <w:color w:val="000000"/>
              </w:rPr>
              <w:t xml:space="preserve">ВОВ </w:t>
            </w:r>
            <w:r w:rsidR="00DB586B">
              <w:rPr>
                <w:rFonts w:ascii="Times New Roman" w:eastAsia="Times New Roman" w:hAnsi="Times New Roman" w:cs="Times New Roman"/>
                <w:color w:val="000000"/>
              </w:rPr>
              <w:t>ул. Юбилейная, 13А с. Гражданка</w:t>
            </w:r>
            <w:r w:rsidR="00DB586B" w:rsidRPr="0074262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="00B831C4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DB586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B586B" w:rsidRPr="00742628">
              <w:rPr>
                <w:rFonts w:ascii="Times New Roman" w:eastAsia="Times New Roman" w:hAnsi="Times New Roman" w:cs="Times New Roman"/>
                <w:color w:val="000000"/>
              </w:rPr>
              <w:t>ТОС</w:t>
            </w:r>
            <w:proofErr w:type="gramEnd"/>
            <w:r w:rsidR="00DB586B" w:rsidRPr="00742628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="00DB586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30949013" w14:textId="77777777" w:rsidR="00DB586B" w:rsidRPr="00C333BB" w:rsidRDefault="00DB586B" w:rsidP="00C333BB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C333BB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4E67FC26" w14:textId="77777777" w:rsidR="00DB586B" w:rsidRPr="00C333BB" w:rsidRDefault="00DB586B" w:rsidP="00C333BB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C333BB">
              <w:rPr>
                <w:sz w:val="24"/>
                <w:szCs w:val="24"/>
              </w:rPr>
              <w:t>-</w:t>
            </w:r>
            <w:proofErr w:type="gramStart"/>
            <w:r w:rsidRPr="00C333BB">
              <w:rPr>
                <w:sz w:val="24"/>
                <w:szCs w:val="24"/>
              </w:rPr>
              <w:t>МКУК«</w:t>
            </w:r>
            <w:proofErr w:type="gramEnd"/>
            <w:r w:rsidRPr="00C333BB">
              <w:rPr>
                <w:sz w:val="24"/>
                <w:szCs w:val="24"/>
              </w:rPr>
              <w:t>ИДЦ» АМО</w:t>
            </w:r>
          </w:p>
          <w:p w14:paraId="06411014" w14:textId="77777777" w:rsidR="00DB586B" w:rsidRPr="00C333BB" w:rsidRDefault="00DB586B" w:rsidP="00C333BB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C333BB">
              <w:rPr>
                <w:sz w:val="24"/>
                <w:szCs w:val="24"/>
              </w:rPr>
              <w:lastRenderedPageBreak/>
              <w:t>-ДШИ с. Анучино</w:t>
            </w:r>
          </w:p>
          <w:p w14:paraId="091293AE" w14:textId="77777777" w:rsidR="00DB586B" w:rsidRPr="00C333BB" w:rsidRDefault="00DB586B" w:rsidP="00C333BB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C333BB">
              <w:rPr>
                <w:sz w:val="24"/>
                <w:szCs w:val="24"/>
              </w:rPr>
              <w:t>- КУ «МОУО» АМО;</w:t>
            </w:r>
          </w:p>
          <w:p w14:paraId="29BAD9C7" w14:textId="28B82778" w:rsidR="00DB586B" w:rsidRPr="00827512" w:rsidRDefault="00DB586B" w:rsidP="00C333BB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C333BB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C333BB">
              <w:rPr>
                <w:sz w:val="24"/>
                <w:szCs w:val="24"/>
              </w:rPr>
              <w:t>( по</w:t>
            </w:r>
            <w:proofErr w:type="gramEnd"/>
            <w:r w:rsidRPr="00C333BB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00417719" w14:textId="31E373CD" w:rsidR="00DB586B" w:rsidRPr="00827512" w:rsidRDefault="00DB586B" w:rsidP="009F774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333B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6A82985A" w14:textId="77777777" w:rsidR="00DB586B" w:rsidRPr="00827512" w:rsidRDefault="00DB5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1B9D39" w14:textId="77777777" w:rsidR="00DB586B" w:rsidRPr="00827512" w:rsidRDefault="00DB5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6B647B" w14:textId="77777777" w:rsidR="00DB586B" w:rsidRPr="00827512" w:rsidRDefault="00DB5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FA952F" w14:textId="77777777" w:rsidR="00DB586B" w:rsidRPr="00827512" w:rsidRDefault="00DB5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39DF06" w14:textId="77777777" w:rsidR="00DB586B" w:rsidRPr="00827512" w:rsidRDefault="00DB586B" w:rsidP="00B6513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2DD6CD" w14:textId="3809777F" w:rsidR="00DB586B" w:rsidRPr="00AC62F6" w:rsidRDefault="00DB5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4796466C" w14:textId="77777777" w:rsidR="00DB586B" w:rsidRPr="00827512" w:rsidRDefault="00DB5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186FCE" w14:textId="77777777" w:rsidR="00DB586B" w:rsidRPr="00827512" w:rsidRDefault="00DB5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86121F" w14:textId="77777777" w:rsidR="00DB586B" w:rsidRPr="00827512" w:rsidRDefault="00DB586B" w:rsidP="00B6513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DB586B" w:rsidRPr="00827512" w14:paraId="3D35A45E" w14:textId="77777777" w:rsidTr="00B65134">
        <w:trPr>
          <w:trHeight w:val="413"/>
        </w:trPr>
        <w:tc>
          <w:tcPr>
            <w:tcW w:w="426" w:type="dxa"/>
            <w:vMerge/>
          </w:tcPr>
          <w:p w14:paraId="536FE32C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66AF950" w14:textId="77777777" w:rsidR="00DB586B" w:rsidRPr="00827512" w:rsidRDefault="00DB586B" w:rsidP="00E72D22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50EB1BDF" w14:textId="77777777" w:rsidR="00DB586B" w:rsidRPr="00827512" w:rsidRDefault="00DB586B" w:rsidP="00E72D22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699217C" w14:textId="13AE8F36" w:rsidR="00DB586B" w:rsidRPr="00827512" w:rsidRDefault="00DB586B" w:rsidP="00E72D22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1BA68C55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625D23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9BF3C3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E356D6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86FECD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E9B4A6" w14:textId="77777777" w:rsidR="00DB586B" w:rsidRPr="00AC62F6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C4044B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E58FBB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C7D4A5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DB586B" w:rsidRPr="00827512" w14:paraId="404BA89F" w14:textId="77777777" w:rsidTr="00B65134">
        <w:trPr>
          <w:trHeight w:val="413"/>
        </w:trPr>
        <w:tc>
          <w:tcPr>
            <w:tcW w:w="426" w:type="dxa"/>
            <w:vMerge w:val="restart"/>
          </w:tcPr>
          <w:p w14:paraId="4DEF8FAD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A67BE67" w14:textId="77777777" w:rsidR="00DB586B" w:rsidRPr="00827512" w:rsidRDefault="00DB586B" w:rsidP="00E72D22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79007E75" w14:textId="77777777" w:rsidR="00DB586B" w:rsidRPr="00827512" w:rsidRDefault="00DB586B" w:rsidP="00E72D22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3005740" w14:textId="2AB8B94D" w:rsidR="00DB586B" w:rsidRPr="00827512" w:rsidRDefault="00DB586B" w:rsidP="00E72D22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F1FF8C2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970164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1D4E25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4B9BBC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A26146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E7A9C84" w14:textId="6C1C5C2F" w:rsidR="00DB586B" w:rsidRPr="00AC62F6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10D31E84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466807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117F41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DB586B" w:rsidRPr="00827512" w14:paraId="70ADB2EE" w14:textId="77777777" w:rsidTr="00B65134">
        <w:trPr>
          <w:trHeight w:val="413"/>
        </w:trPr>
        <w:tc>
          <w:tcPr>
            <w:tcW w:w="426" w:type="dxa"/>
            <w:vMerge/>
          </w:tcPr>
          <w:p w14:paraId="3190A498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50723FA" w14:textId="77777777" w:rsidR="00DB586B" w:rsidRPr="00827512" w:rsidRDefault="00DB586B" w:rsidP="00E72D22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4DFBEF9B" w14:textId="77777777" w:rsidR="00DB586B" w:rsidRPr="00827512" w:rsidRDefault="00DB586B" w:rsidP="00E72D22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523F994" w14:textId="0BA978AC" w:rsidR="00DB586B" w:rsidRPr="00827512" w:rsidRDefault="00DB586B" w:rsidP="00E72D22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02A8EA9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AFD8D0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1D813A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AF3437E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71262B" w14:textId="77777777" w:rsidR="00DB586B" w:rsidRPr="00827512" w:rsidRDefault="00DB586B" w:rsidP="00E72D2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D220F4" w14:textId="77777777" w:rsidR="00DB586B" w:rsidRPr="00AC62F6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47089C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220597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3D3F2E" w14:textId="77777777" w:rsidR="00DB586B" w:rsidRPr="00827512" w:rsidRDefault="00DB586B" w:rsidP="00E72D2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6E67A3EF" w14:textId="77777777" w:rsidTr="00B65134">
        <w:trPr>
          <w:trHeight w:val="413"/>
        </w:trPr>
        <w:tc>
          <w:tcPr>
            <w:tcW w:w="426" w:type="dxa"/>
            <w:vMerge w:val="restart"/>
          </w:tcPr>
          <w:p w14:paraId="52B651E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B7C1143" w14:textId="6A46D06E" w:rsidR="00642C93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642C93">
              <w:rPr>
                <w:rFonts w:ascii="Times New Roman" w:eastAsia="Times New Roman" w:hAnsi="Times New Roman" w:cs="Times New Roman"/>
                <w:color w:val="000000"/>
              </w:rPr>
              <w:t xml:space="preserve">«Благоустройство территории прилегающей к сельскому </w:t>
            </w:r>
            <w:proofErr w:type="gramStart"/>
            <w:r w:rsidRPr="00642C93">
              <w:rPr>
                <w:rFonts w:ascii="Times New Roman" w:eastAsia="Times New Roman" w:hAnsi="Times New Roman" w:cs="Times New Roman"/>
                <w:color w:val="000000"/>
              </w:rPr>
              <w:t>клубу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42C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642C93">
              <w:rPr>
                <w:rFonts w:ascii="Times New Roman" w:eastAsia="Times New Roman" w:hAnsi="Times New Roman" w:cs="Times New Roman"/>
                <w:color w:val="000000"/>
              </w:rPr>
              <w:t>л.Школьная</w:t>
            </w:r>
            <w:proofErr w:type="gramEnd"/>
            <w:r w:rsidRPr="00642C93">
              <w:rPr>
                <w:rFonts w:ascii="Times New Roman" w:eastAsia="Times New Roman" w:hAnsi="Times New Roman" w:cs="Times New Roman"/>
                <w:color w:val="000000"/>
              </w:rPr>
              <w:t xml:space="preserve">,5, </w:t>
            </w:r>
            <w:proofErr w:type="spellStart"/>
            <w:r w:rsidRPr="00642C93">
              <w:rPr>
                <w:rFonts w:ascii="Times New Roman" w:eastAsia="Times New Roman" w:hAnsi="Times New Roman" w:cs="Times New Roman"/>
                <w:color w:val="000000"/>
              </w:rPr>
              <w:t>с.Пухово</w:t>
            </w:r>
            <w:proofErr w:type="spellEnd"/>
            <w:r w:rsidRPr="00642C93">
              <w:rPr>
                <w:rFonts w:ascii="Times New Roman" w:eastAsia="Times New Roman" w:hAnsi="Times New Roman" w:cs="Times New Roman"/>
                <w:color w:val="000000"/>
              </w:rPr>
              <w:t xml:space="preserve"> ТОС </w:t>
            </w:r>
          </w:p>
          <w:p w14:paraId="3770745E" w14:textId="028B23FF" w:rsidR="00642C93" w:rsidRPr="00642C93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642C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642C93">
              <w:rPr>
                <w:rFonts w:ascii="Times New Roman" w:eastAsia="Times New Roman" w:hAnsi="Times New Roman" w:cs="Times New Roman"/>
                <w:color w:val="000000"/>
              </w:rPr>
              <w:t>Пуховский</w:t>
            </w:r>
            <w:proofErr w:type="spellEnd"/>
            <w:r w:rsidRPr="00642C93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410" w:type="dxa"/>
            <w:vMerge w:val="restart"/>
          </w:tcPr>
          <w:p w14:paraId="6A54A934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4CEC2933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1AF5664B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5361F9C7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02CFA22" w14:textId="70B81969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884EF34" w14:textId="3DA74864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ED9535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5E117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D096D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63767B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926E0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941C99" w14:textId="1C309B0E" w:rsidR="00642C93" w:rsidRPr="00AC62F6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999,4</w:t>
            </w:r>
          </w:p>
        </w:tc>
        <w:tc>
          <w:tcPr>
            <w:tcW w:w="1134" w:type="dxa"/>
          </w:tcPr>
          <w:p w14:paraId="3F19DE7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776C1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7B974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005A8B31" w14:textId="77777777" w:rsidTr="00B65134">
        <w:trPr>
          <w:trHeight w:val="413"/>
        </w:trPr>
        <w:tc>
          <w:tcPr>
            <w:tcW w:w="426" w:type="dxa"/>
            <w:vMerge/>
          </w:tcPr>
          <w:p w14:paraId="1908EE8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6B47244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5390426A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50C0AF" w14:textId="559107FB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14FCF42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2F82A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B48F5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EB154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9C327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949BC41" w14:textId="77777777" w:rsidR="00642C93" w:rsidRPr="00AC62F6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C7D11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AD6A7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DB6FB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0C4A49B0" w14:textId="77777777" w:rsidTr="00B65134">
        <w:trPr>
          <w:trHeight w:val="413"/>
        </w:trPr>
        <w:tc>
          <w:tcPr>
            <w:tcW w:w="426" w:type="dxa"/>
            <w:vMerge/>
          </w:tcPr>
          <w:p w14:paraId="2C9A8F0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06CAF52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248EA71F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FAE0AEF" w14:textId="37EC185A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22E62EE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A2BAC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E409C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572A6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034DF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D404AE" w14:textId="705C82F3" w:rsidR="00642C93" w:rsidRPr="00AC62F6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999,4</w:t>
            </w:r>
          </w:p>
        </w:tc>
        <w:tc>
          <w:tcPr>
            <w:tcW w:w="1134" w:type="dxa"/>
          </w:tcPr>
          <w:p w14:paraId="1FC4674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BA96A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32AE0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4C508CD6" w14:textId="77777777" w:rsidTr="00B65134">
        <w:trPr>
          <w:trHeight w:val="413"/>
        </w:trPr>
        <w:tc>
          <w:tcPr>
            <w:tcW w:w="426" w:type="dxa"/>
            <w:vMerge/>
          </w:tcPr>
          <w:p w14:paraId="18F998F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A6D0B4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04565F57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0943718" w14:textId="776F0B4F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11246D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33BB7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AC572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97EAC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16A0F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2936C8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42792D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380EA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96F56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BDC535B" w14:textId="77777777" w:rsidTr="00B65134">
        <w:trPr>
          <w:trHeight w:val="413"/>
        </w:trPr>
        <w:tc>
          <w:tcPr>
            <w:tcW w:w="426" w:type="dxa"/>
            <w:vMerge w:val="restart"/>
          </w:tcPr>
          <w:p w14:paraId="2F3918A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C73B461" w14:textId="41A95CB5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Pr="00827512">
              <w:rPr>
                <w:rFonts w:ascii="Times New Roman" w:eastAsia="Times New Roman" w:hAnsi="Times New Roman" w:cs="Times New Roman"/>
                <w:color w:val="000000"/>
              </w:rPr>
              <w:t xml:space="preserve">Благоустройство территории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памятника </w:t>
            </w: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участникам ВОВ с. Виноградовка</w:t>
            </w:r>
            <w:proofErr w:type="gramStart"/>
            <w:r w:rsidRPr="00827512">
              <w:rPr>
                <w:rFonts w:ascii="Times New Roman" w:eastAsia="Times New Roman" w:hAnsi="Times New Roman" w:cs="Times New Roman"/>
                <w:color w:val="000000"/>
              </w:rPr>
              <w:t>"  ТОС</w:t>
            </w:r>
            <w:proofErr w:type="gramEnd"/>
            <w:r w:rsidRPr="00827512">
              <w:rPr>
                <w:rFonts w:ascii="Times New Roman" w:eastAsia="Times New Roman" w:hAnsi="Times New Roman" w:cs="Times New Roman"/>
                <w:color w:val="000000"/>
              </w:rPr>
              <w:t xml:space="preserve">   "</w:t>
            </w:r>
            <w:proofErr w:type="spellStart"/>
            <w:r w:rsidRPr="00827512">
              <w:rPr>
                <w:rFonts w:ascii="Times New Roman" w:eastAsia="Times New Roman" w:hAnsi="Times New Roman" w:cs="Times New Roman"/>
                <w:color w:val="000000"/>
              </w:rPr>
              <w:t>Виноградовский</w:t>
            </w:r>
            <w:proofErr w:type="spellEnd"/>
            <w:r w:rsidRPr="00827512">
              <w:rPr>
                <w:rFonts w:ascii="Times New Roman" w:eastAsia="Times New Roman" w:hAnsi="Times New Roman" w:cs="Times New Roman"/>
                <w:color w:val="000000"/>
              </w:rPr>
              <w:t>"</w:t>
            </w:r>
          </w:p>
        </w:tc>
        <w:tc>
          <w:tcPr>
            <w:tcW w:w="2410" w:type="dxa"/>
            <w:vMerge w:val="restart"/>
          </w:tcPr>
          <w:p w14:paraId="1754D68E" w14:textId="3035BA45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B7C667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143157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9B4AF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981D0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39D947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548E2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1148,4</w:t>
            </w:r>
          </w:p>
        </w:tc>
        <w:tc>
          <w:tcPr>
            <w:tcW w:w="1275" w:type="dxa"/>
          </w:tcPr>
          <w:p w14:paraId="49DEB64D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004880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E36F8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395E1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1C1C41C6" w14:textId="77777777" w:rsidTr="00F23C42">
        <w:trPr>
          <w:trHeight w:val="359"/>
        </w:trPr>
        <w:tc>
          <w:tcPr>
            <w:tcW w:w="426" w:type="dxa"/>
            <w:vMerge/>
          </w:tcPr>
          <w:p w14:paraId="3E76953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6471993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0ACF7E4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AEB75A" w14:textId="77777777" w:rsidR="00642C93" w:rsidRPr="00827512" w:rsidRDefault="00642C93" w:rsidP="00642C93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7BCC32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975F4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2ECB6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3F345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F7B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8765ECD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01FB11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DAB32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179E2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4DEB8448" w14:textId="77777777" w:rsidTr="00B65134">
        <w:trPr>
          <w:trHeight w:val="688"/>
        </w:trPr>
        <w:tc>
          <w:tcPr>
            <w:tcW w:w="426" w:type="dxa"/>
            <w:vMerge/>
          </w:tcPr>
          <w:p w14:paraId="0314147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461A9F1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C1497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2B11BA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253BD5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93E2A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6C4E3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022B8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4D1B8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</w:tcPr>
          <w:p w14:paraId="2A252F6B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6F98EE5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FD657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2A4D7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7D937476" w14:textId="77777777" w:rsidTr="00B65134">
        <w:trPr>
          <w:trHeight w:val="688"/>
        </w:trPr>
        <w:tc>
          <w:tcPr>
            <w:tcW w:w="426" w:type="dxa"/>
            <w:vMerge/>
          </w:tcPr>
          <w:p w14:paraId="5F3EB01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2F779AB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B0357E1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4F4CDF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F44FAC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55703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BE081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48BFE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F6FC9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75" w:type="dxa"/>
          </w:tcPr>
          <w:p w14:paraId="64465BB1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A387FE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906CC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AA0BC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0FA0EED1" w14:textId="77777777" w:rsidTr="00B65134">
        <w:trPr>
          <w:trHeight w:val="446"/>
        </w:trPr>
        <w:tc>
          <w:tcPr>
            <w:tcW w:w="426" w:type="dxa"/>
            <w:vMerge w:val="restart"/>
          </w:tcPr>
          <w:p w14:paraId="1CE7CD8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3C474DC" w14:textId="77777777" w:rsidR="00642C93" w:rsidRPr="00827512" w:rsidRDefault="00642C93" w:rsidP="00642C93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" Благоустройство территории Обелиска Защитникам отечества" ТОС Рисовое</w:t>
            </w:r>
          </w:p>
        </w:tc>
        <w:tc>
          <w:tcPr>
            <w:tcW w:w="2410" w:type="dxa"/>
            <w:vMerge w:val="restart"/>
          </w:tcPr>
          <w:p w14:paraId="22C3D3F8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4DA7A5D6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391ED4B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04914F7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EB5FC7C" w14:textId="77777777" w:rsidR="00642C93" w:rsidRPr="00693F47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76A3CFBA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0565010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E40E6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086D9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461F9B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B6184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1022,9</w:t>
            </w:r>
          </w:p>
        </w:tc>
        <w:tc>
          <w:tcPr>
            <w:tcW w:w="1275" w:type="dxa"/>
          </w:tcPr>
          <w:p w14:paraId="0DCF49F9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64557C9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98BFD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04439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06E0F60" w14:textId="77777777" w:rsidTr="00F23C42">
        <w:trPr>
          <w:trHeight w:val="466"/>
        </w:trPr>
        <w:tc>
          <w:tcPr>
            <w:tcW w:w="426" w:type="dxa"/>
            <w:vMerge/>
          </w:tcPr>
          <w:p w14:paraId="2BF672F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8A41EB5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B3ABE1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9BB5B3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B966E1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0A4EE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82F3D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5D1C18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FAD90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57C3F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45C636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5DB96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9DDE8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029F084E" w14:textId="77777777" w:rsidTr="00B65134">
        <w:trPr>
          <w:trHeight w:val="688"/>
        </w:trPr>
        <w:tc>
          <w:tcPr>
            <w:tcW w:w="426" w:type="dxa"/>
            <w:vMerge/>
          </w:tcPr>
          <w:p w14:paraId="395089C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1C35E17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EFD8DF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3D29DC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57B959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25C1C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88D3C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C3242C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37B37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</w:tcPr>
          <w:p w14:paraId="76EBBAE8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C6E53B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8E49A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AC720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1ADE6AC5" w14:textId="77777777" w:rsidTr="00F637BF">
        <w:trPr>
          <w:trHeight w:val="618"/>
        </w:trPr>
        <w:tc>
          <w:tcPr>
            <w:tcW w:w="426" w:type="dxa"/>
            <w:vMerge/>
          </w:tcPr>
          <w:p w14:paraId="2A0E4DB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1C71902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E17117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058407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CA6FF2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9813C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3B763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A32C2F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6D82C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22,9</w:t>
            </w:r>
          </w:p>
        </w:tc>
        <w:tc>
          <w:tcPr>
            <w:tcW w:w="1275" w:type="dxa"/>
          </w:tcPr>
          <w:p w14:paraId="7C3EBCFE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DE55F0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7B41A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932AD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4809129" w14:textId="77777777" w:rsidTr="00B65134">
        <w:trPr>
          <w:trHeight w:val="419"/>
        </w:trPr>
        <w:tc>
          <w:tcPr>
            <w:tcW w:w="426" w:type="dxa"/>
            <w:vMerge w:val="restart"/>
          </w:tcPr>
          <w:p w14:paraId="61B2CF0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3BDE424" w14:textId="77777777" w:rsidR="00642C93" w:rsidRPr="00827512" w:rsidRDefault="00642C93" w:rsidP="00642C93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 xml:space="preserve">" Благоустройство территории сельского клуба с. Еловка" ТОС </w:t>
            </w:r>
          </w:p>
          <w:p w14:paraId="46E5F851" w14:textId="77777777" w:rsidR="00642C93" w:rsidRPr="00827512" w:rsidRDefault="00642C93" w:rsidP="00642C93">
            <w:r w:rsidRPr="00827512">
              <w:lastRenderedPageBreak/>
              <w:t>" Имени Лазо"</w:t>
            </w:r>
          </w:p>
        </w:tc>
        <w:tc>
          <w:tcPr>
            <w:tcW w:w="2410" w:type="dxa"/>
            <w:vMerge w:val="restart"/>
          </w:tcPr>
          <w:p w14:paraId="7F7420F3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-Администрация АМО;</w:t>
            </w:r>
          </w:p>
          <w:p w14:paraId="25210F34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 xml:space="preserve">-МКУК </w:t>
            </w:r>
            <w:proofErr w:type="gramStart"/>
            <w:r>
              <w:rPr>
                <w:sz w:val="24"/>
                <w:szCs w:val="24"/>
              </w:rPr>
              <w:t>« ИДЦ</w:t>
            </w:r>
            <w:proofErr w:type="gramEnd"/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050FA5D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DA1654D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3B8188F" w14:textId="77777777" w:rsidR="00642C93" w:rsidRPr="00693F47" w:rsidRDefault="00642C93" w:rsidP="00642C93">
            <w:pPr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1418" w:type="dxa"/>
          </w:tcPr>
          <w:p w14:paraId="78930927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3BD309E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2F38E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A613C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E50FBA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D2169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75" w:type="dxa"/>
          </w:tcPr>
          <w:p w14:paraId="5DB9AD84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37429B2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47578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F6860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37CF9A9E" w14:textId="77777777" w:rsidTr="00F23C42">
        <w:trPr>
          <w:trHeight w:val="472"/>
        </w:trPr>
        <w:tc>
          <w:tcPr>
            <w:tcW w:w="426" w:type="dxa"/>
            <w:vMerge/>
          </w:tcPr>
          <w:p w14:paraId="734DAAD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59F9E8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79138F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427394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558E28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F77FA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E91A5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BA51C7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41709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896AFC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FDA115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D962D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B0EF0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01CF8F25" w14:textId="77777777" w:rsidTr="00B65134">
        <w:trPr>
          <w:trHeight w:val="688"/>
        </w:trPr>
        <w:tc>
          <w:tcPr>
            <w:tcW w:w="426" w:type="dxa"/>
            <w:vMerge/>
          </w:tcPr>
          <w:p w14:paraId="326B719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EF1B80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A2D95E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DD4D1C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1E4050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A115C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CCB33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904ACA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609B2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75" w:type="dxa"/>
          </w:tcPr>
          <w:p w14:paraId="1C2CCCC9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DB8F58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B083A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B7734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F8D499F" w14:textId="77777777" w:rsidTr="00B65134">
        <w:trPr>
          <w:trHeight w:val="688"/>
        </w:trPr>
        <w:tc>
          <w:tcPr>
            <w:tcW w:w="426" w:type="dxa"/>
            <w:vMerge/>
          </w:tcPr>
          <w:p w14:paraId="12B3323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F9A558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ECFFBF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01864C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189F67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C0F99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33DED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F88E9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82D7F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A4503D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2CA6F36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D4759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AFB3B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0F547EC6" w14:textId="77777777" w:rsidTr="00B65134">
        <w:trPr>
          <w:trHeight w:val="473"/>
        </w:trPr>
        <w:tc>
          <w:tcPr>
            <w:tcW w:w="426" w:type="dxa"/>
            <w:vMerge w:val="restart"/>
          </w:tcPr>
          <w:p w14:paraId="5A4E14B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07D2339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2. 10.</w:t>
            </w:r>
          </w:p>
          <w:p w14:paraId="0C17F3AA" w14:textId="5846F151" w:rsidR="00642C93" w:rsidRPr="00827512" w:rsidRDefault="00642C93" w:rsidP="00642C93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Проведение работ по сохранению объектов культурного наследия </w:t>
            </w:r>
            <w:proofErr w:type="gramStart"/>
            <w:r w:rsidRPr="00827512">
              <w:rPr>
                <w:sz w:val="24"/>
                <w:szCs w:val="24"/>
              </w:rPr>
              <w:t>( памятников</w:t>
            </w:r>
            <w:proofErr w:type="gramEnd"/>
            <w:r w:rsidRPr="00827512">
              <w:rPr>
                <w:sz w:val="24"/>
                <w:szCs w:val="24"/>
              </w:rPr>
              <w:t xml:space="preserve"> истории и культуры) народов РФ(Памятник-здание, здесь в 20-е годы заседал штаб партизанских отрядов Приморья)</w:t>
            </w:r>
          </w:p>
        </w:tc>
        <w:tc>
          <w:tcPr>
            <w:tcW w:w="2410" w:type="dxa"/>
            <w:vMerge w:val="restart"/>
          </w:tcPr>
          <w:p w14:paraId="0DEB6A32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1B55C4CD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446BAEA2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72176599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6A19C3E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00F39B2B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C946D4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31208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B990F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1FAC1C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E915C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14569,2</w:t>
            </w:r>
          </w:p>
        </w:tc>
        <w:tc>
          <w:tcPr>
            <w:tcW w:w="1275" w:type="dxa"/>
          </w:tcPr>
          <w:p w14:paraId="17F58ABA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1D7B8B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BD638B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449D3F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6B4A3B6E" w14:textId="77777777" w:rsidTr="00B65134">
        <w:trPr>
          <w:trHeight w:val="473"/>
        </w:trPr>
        <w:tc>
          <w:tcPr>
            <w:tcW w:w="426" w:type="dxa"/>
            <w:vMerge/>
          </w:tcPr>
          <w:p w14:paraId="37902A9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0BE2F88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B323DFD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80D4A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669BD1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86FED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EAFA0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87F2A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74066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325B172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815461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32DEA5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384089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37988F16" w14:textId="77777777" w:rsidTr="00B65134">
        <w:trPr>
          <w:trHeight w:val="526"/>
        </w:trPr>
        <w:tc>
          <w:tcPr>
            <w:tcW w:w="426" w:type="dxa"/>
            <w:vMerge/>
          </w:tcPr>
          <w:p w14:paraId="19D6DC1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2C6B612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C43CE91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587E7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DF7B94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8C894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7C300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4A78D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09DDB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14419,3</w:t>
            </w:r>
          </w:p>
        </w:tc>
        <w:tc>
          <w:tcPr>
            <w:tcW w:w="1275" w:type="dxa"/>
          </w:tcPr>
          <w:p w14:paraId="0D8A9B22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96E13F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EFF949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DF4136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08330B40" w14:textId="77777777" w:rsidTr="00F637BF">
        <w:trPr>
          <w:trHeight w:val="1588"/>
        </w:trPr>
        <w:tc>
          <w:tcPr>
            <w:tcW w:w="426" w:type="dxa"/>
            <w:vMerge/>
          </w:tcPr>
          <w:p w14:paraId="72B61BD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F566FE1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20ED8E4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A3679D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DCAC22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8672D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F139F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497C9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3E829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149,8</w:t>
            </w:r>
          </w:p>
        </w:tc>
        <w:tc>
          <w:tcPr>
            <w:tcW w:w="1275" w:type="dxa"/>
          </w:tcPr>
          <w:p w14:paraId="1E25398B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51D5D0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28736C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84D4A9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554C9362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294356E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76A1F7C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 xml:space="preserve">2.11.   </w:t>
            </w: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410" w:type="dxa"/>
            <w:vMerge w:val="restart"/>
          </w:tcPr>
          <w:p w14:paraId="5D468EAB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6DC1FEB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75C1667D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785CDD0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335568B" w14:textId="77777777" w:rsidR="00642C93" w:rsidRPr="00693F47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3045CBE4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00ABC8E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4796B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6ED9C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A59C0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5FB89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1126,6</w:t>
            </w:r>
          </w:p>
        </w:tc>
        <w:tc>
          <w:tcPr>
            <w:tcW w:w="1275" w:type="dxa"/>
          </w:tcPr>
          <w:p w14:paraId="30398965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A58A9E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67BD8D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8399D1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5AC9C083" w14:textId="77777777" w:rsidTr="00B65134">
        <w:trPr>
          <w:trHeight w:val="430"/>
        </w:trPr>
        <w:tc>
          <w:tcPr>
            <w:tcW w:w="426" w:type="dxa"/>
            <w:vMerge/>
          </w:tcPr>
          <w:p w14:paraId="75BF059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C458C41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32267C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F38EFC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3FC1500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273D3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64FED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F91421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A0565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1D7BF5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2947D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B6A54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F067C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79B19069" w14:textId="77777777" w:rsidTr="00B65134">
        <w:trPr>
          <w:trHeight w:val="430"/>
        </w:trPr>
        <w:tc>
          <w:tcPr>
            <w:tcW w:w="426" w:type="dxa"/>
            <w:vMerge/>
          </w:tcPr>
          <w:p w14:paraId="08EB5A8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7FCA6F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29E14D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9358E6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0C637A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51380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DEB61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FFC528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F67AB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CE22AE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155E9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DA26D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11B09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7C80F8C" w14:textId="77777777" w:rsidTr="00B65134">
        <w:trPr>
          <w:trHeight w:val="430"/>
        </w:trPr>
        <w:tc>
          <w:tcPr>
            <w:tcW w:w="426" w:type="dxa"/>
            <w:vMerge/>
          </w:tcPr>
          <w:p w14:paraId="2BFE056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B21302E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3423BA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F7B244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F7E957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381FD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2A447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A91360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D2E8F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1126,6</w:t>
            </w:r>
          </w:p>
        </w:tc>
        <w:tc>
          <w:tcPr>
            <w:tcW w:w="1275" w:type="dxa"/>
          </w:tcPr>
          <w:p w14:paraId="493F07CB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21AD0F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9CF3B8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E2B221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73019DC1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4109280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7508668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410" w:type="dxa"/>
            <w:vMerge w:val="restart"/>
          </w:tcPr>
          <w:p w14:paraId="074107AC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64CFF453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 xml:space="preserve">ИДЦ» </w:t>
            </w:r>
            <w:r w:rsidRPr="00827512">
              <w:rPr>
                <w:sz w:val="24"/>
                <w:szCs w:val="24"/>
              </w:rPr>
              <w:t>АМО</w:t>
            </w:r>
          </w:p>
          <w:p w14:paraId="18DCFFC1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714C3C4B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- КУ «МОУО» АМО;</w:t>
            </w:r>
          </w:p>
          <w:p w14:paraId="14B1F765" w14:textId="77777777" w:rsidR="00642C93" w:rsidRPr="00693F47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27512">
              <w:rPr>
                <w:sz w:val="24"/>
                <w:szCs w:val="24"/>
              </w:rPr>
              <w:t xml:space="preserve">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1418" w:type="dxa"/>
          </w:tcPr>
          <w:p w14:paraId="0A6C91C5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220EF4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8795C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892B1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45F1C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587D5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CCE231E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B25F09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98ACD2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CEC5EE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7F8A4BF2" w14:textId="77777777" w:rsidTr="00B65134">
        <w:trPr>
          <w:trHeight w:val="430"/>
        </w:trPr>
        <w:tc>
          <w:tcPr>
            <w:tcW w:w="426" w:type="dxa"/>
            <w:vMerge/>
          </w:tcPr>
          <w:p w14:paraId="200DED2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14FA458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760A02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EBFBDC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82A1A1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379EC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D3EC0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F127BF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29BD9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5C33FB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63431F5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17244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D87EE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7A4EE1CE" w14:textId="77777777" w:rsidTr="00B65134">
        <w:trPr>
          <w:trHeight w:val="430"/>
        </w:trPr>
        <w:tc>
          <w:tcPr>
            <w:tcW w:w="426" w:type="dxa"/>
            <w:vMerge/>
          </w:tcPr>
          <w:p w14:paraId="77907AC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CC3D5EC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FF2BBA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1554A1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35C541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11F72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42767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4C8A0F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D3A10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D59B6D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1B8979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9D34F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065DF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1FF8546F" w14:textId="77777777" w:rsidTr="00B65134">
        <w:trPr>
          <w:trHeight w:val="430"/>
        </w:trPr>
        <w:tc>
          <w:tcPr>
            <w:tcW w:w="426" w:type="dxa"/>
            <w:vMerge/>
          </w:tcPr>
          <w:p w14:paraId="3F39945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EFBEAA1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164D7F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BED2E9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7AE11D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EFD6E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14155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827D2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07E18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A643097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0A8F96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73E6F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714F3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556C186D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14CBF84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0014A82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2. 12.</w:t>
            </w:r>
          </w:p>
          <w:p w14:paraId="7C944154" w14:textId="77777777" w:rsidR="00642C93" w:rsidRPr="00693F47" w:rsidRDefault="00642C93" w:rsidP="00642C93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7512">
              <w:rPr>
                <w:rFonts w:ascii="Times New Roman" w:eastAsia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827512">
              <w:rPr>
                <w:rFonts w:ascii="Times New Roman" w:eastAsia="Times New Roman" w:hAnsi="Times New Roman" w:cs="Times New Roman"/>
                <w:color w:val="000000"/>
              </w:rPr>
              <w:t xml:space="preserve"> обеспечения развития и укрепления материально-технической базы домов культуры </w:t>
            </w:r>
            <w:proofErr w:type="gramStart"/>
            <w:r w:rsidRPr="00827512">
              <w:rPr>
                <w:rFonts w:ascii="Times New Roman" w:eastAsia="Times New Roman" w:hAnsi="Times New Roman" w:cs="Times New Roman"/>
                <w:color w:val="000000"/>
              </w:rPr>
              <w:t>( приобретение</w:t>
            </w:r>
            <w:proofErr w:type="gramEnd"/>
            <w:r w:rsidRPr="00827512">
              <w:rPr>
                <w:rFonts w:ascii="Times New Roman" w:eastAsia="Times New Roman" w:hAnsi="Times New Roman" w:cs="Times New Roman"/>
                <w:color w:val="000000"/>
              </w:rPr>
              <w:t xml:space="preserve"> экрана ДК с. Анучино)</w:t>
            </w:r>
          </w:p>
        </w:tc>
        <w:tc>
          <w:tcPr>
            <w:tcW w:w="2410" w:type="dxa"/>
            <w:vMerge w:val="restart"/>
          </w:tcPr>
          <w:p w14:paraId="5E9B2721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01390152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2F46296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7476C605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B9795A1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51540AB1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02B13E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A7321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39D73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202A65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B4EC8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275" w:type="dxa"/>
          </w:tcPr>
          <w:p w14:paraId="59E35128" w14:textId="0EDAC86A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5166,8</w:t>
            </w:r>
          </w:p>
        </w:tc>
        <w:tc>
          <w:tcPr>
            <w:tcW w:w="1134" w:type="dxa"/>
          </w:tcPr>
          <w:p w14:paraId="00AD625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6A38D2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B6A3B2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445D050C" w14:textId="77777777" w:rsidTr="00B65134">
        <w:trPr>
          <w:trHeight w:val="430"/>
        </w:trPr>
        <w:tc>
          <w:tcPr>
            <w:tcW w:w="426" w:type="dxa"/>
            <w:vMerge/>
          </w:tcPr>
          <w:p w14:paraId="2EF1FA3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41894EE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E16217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0F86A4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8ACE6F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25841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489E6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AF2870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33D43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6026F4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C33F9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6BAC3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BABFC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5FBB1BF7" w14:textId="77777777" w:rsidTr="00B65134">
        <w:trPr>
          <w:trHeight w:val="430"/>
        </w:trPr>
        <w:tc>
          <w:tcPr>
            <w:tcW w:w="426" w:type="dxa"/>
            <w:vMerge/>
          </w:tcPr>
          <w:p w14:paraId="3F97749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06015BA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12E50B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DC7081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BD4B27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D07D5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6640B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3CD5D7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882FF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3665,5</w:t>
            </w:r>
          </w:p>
        </w:tc>
        <w:tc>
          <w:tcPr>
            <w:tcW w:w="1275" w:type="dxa"/>
          </w:tcPr>
          <w:p w14:paraId="6BA41ED8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2402CB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2FF759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D4FF6C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1B3C3FAE" w14:textId="77777777" w:rsidTr="00B65134">
        <w:trPr>
          <w:trHeight w:val="430"/>
        </w:trPr>
        <w:tc>
          <w:tcPr>
            <w:tcW w:w="426" w:type="dxa"/>
            <w:vMerge/>
          </w:tcPr>
          <w:p w14:paraId="282CAD3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4FF0D8C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7B78E8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E37C47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D23823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474A5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FB43E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D6877B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C4906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75" w:type="dxa"/>
          </w:tcPr>
          <w:p w14:paraId="6EE5783E" w14:textId="0DC6558C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5166,8</w:t>
            </w:r>
          </w:p>
        </w:tc>
        <w:tc>
          <w:tcPr>
            <w:tcW w:w="1134" w:type="dxa"/>
          </w:tcPr>
          <w:p w14:paraId="7442C9D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146764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7336F2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5EA07441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7163AA2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782D5D6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2. 13.</w:t>
            </w:r>
          </w:p>
          <w:p w14:paraId="11523369" w14:textId="77777777" w:rsidR="00642C93" w:rsidRPr="00827512" w:rsidRDefault="00642C93" w:rsidP="00642C93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Инициативное бюджетирование " Твой Проект"                  " Благоустройство прилегающей территории СК с. Виноградовка"</w:t>
            </w:r>
          </w:p>
        </w:tc>
        <w:tc>
          <w:tcPr>
            <w:tcW w:w="2410" w:type="dxa"/>
            <w:vMerge w:val="restart"/>
          </w:tcPr>
          <w:p w14:paraId="198AED42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01BCB39A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F42DE62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35A1B5E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32D88D63" w14:textId="77777777" w:rsidR="00642C93" w:rsidRPr="00693F47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38B4D73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0CB076E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CE384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5317F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CB8D2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F358B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2636,5</w:t>
            </w:r>
          </w:p>
        </w:tc>
        <w:tc>
          <w:tcPr>
            <w:tcW w:w="1275" w:type="dxa"/>
          </w:tcPr>
          <w:p w14:paraId="519EC024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23DFB3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EDC756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A8FEDB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310619D9" w14:textId="77777777" w:rsidTr="00B65134">
        <w:trPr>
          <w:trHeight w:val="430"/>
        </w:trPr>
        <w:tc>
          <w:tcPr>
            <w:tcW w:w="426" w:type="dxa"/>
            <w:vMerge/>
          </w:tcPr>
          <w:p w14:paraId="4C98C07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B1CBA2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81E15A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308273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6109621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06324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C3A0A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F76F8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7F4D3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C2EEE9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D541AA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8ECFA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C238B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54255D41" w14:textId="77777777" w:rsidTr="00B65134">
        <w:trPr>
          <w:trHeight w:val="430"/>
        </w:trPr>
        <w:tc>
          <w:tcPr>
            <w:tcW w:w="426" w:type="dxa"/>
            <w:vMerge/>
          </w:tcPr>
          <w:p w14:paraId="521A661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9CC1690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58A7CB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DF2943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83EAC5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660D2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14381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B87B7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642A3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2610,2</w:t>
            </w:r>
          </w:p>
        </w:tc>
        <w:tc>
          <w:tcPr>
            <w:tcW w:w="1275" w:type="dxa"/>
          </w:tcPr>
          <w:p w14:paraId="24B35D9D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101B124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98D0C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8E823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647B580B" w14:textId="77777777" w:rsidTr="00B65134">
        <w:trPr>
          <w:trHeight w:val="430"/>
        </w:trPr>
        <w:tc>
          <w:tcPr>
            <w:tcW w:w="426" w:type="dxa"/>
            <w:vMerge/>
          </w:tcPr>
          <w:p w14:paraId="38775D2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63D9980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436B8C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5AF4F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673B52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F9F08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8CACC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CD2A4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DCCE4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1275" w:type="dxa"/>
          </w:tcPr>
          <w:p w14:paraId="47E22866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A34AA2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70262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74A8C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CA1A0EB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6AED8CF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645B9F2" w14:textId="77777777" w:rsidR="00642C93" w:rsidRPr="004E3C24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2BFB4711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E3C24">
              <w:rPr>
                <w:rFonts w:ascii="Times New Roman" w:hAnsi="Times New Roman" w:cs="Times New Roman"/>
              </w:rPr>
              <w:t xml:space="preserve">Инициативное бюджетирование " Твой Проект"                  " Благоустройство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3C24">
              <w:rPr>
                <w:rFonts w:ascii="Times New Roman" w:hAnsi="Times New Roman" w:cs="Times New Roman"/>
              </w:rPr>
              <w:t xml:space="preserve"> территории</w:t>
            </w:r>
            <w:r>
              <w:rPr>
                <w:rFonts w:ascii="Times New Roman" w:hAnsi="Times New Roman" w:cs="Times New Roman"/>
              </w:rPr>
              <w:t xml:space="preserve"> между Домом культуры и </w:t>
            </w:r>
            <w:proofErr w:type="gramStart"/>
            <w:r>
              <w:rPr>
                <w:rFonts w:ascii="Times New Roman" w:hAnsi="Times New Roman" w:cs="Times New Roman"/>
              </w:rPr>
              <w:t>памятником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погибшим в ВОВ»</w:t>
            </w:r>
            <w:r w:rsidRPr="004E3C24">
              <w:rPr>
                <w:rFonts w:ascii="Times New Roman" w:hAnsi="Times New Roman" w:cs="Times New Roman"/>
              </w:rPr>
              <w:t xml:space="preserve"> СК с. </w:t>
            </w:r>
            <w:proofErr w:type="spellStart"/>
            <w:r>
              <w:rPr>
                <w:rFonts w:ascii="Times New Roman" w:hAnsi="Times New Roman" w:cs="Times New Roman"/>
              </w:rPr>
              <w:t>Чернышевка</w:t>
            </w:r>
            <w:proofErr w:type="spellEnd"/>
          </w:p>
        </w:tc>
        <w:tc>
          <w:tcPr>
            <w:tcW w:w="2410" w:type="dxa"/>
            <w:vMerge w:val="restart"/>
          </w:tcPr>
          <w:p w14:paraId="61E21BF5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3A577C77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494EC1BD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6D6B47B3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47AA8847" w14:textId="77777777" w:rsidR="00642C93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  <w:p w14:paraId="743AD525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0FE5FA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CF6734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B11AE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61B49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D58A4F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BDA1D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F5EC6C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3030,3</w:t>
            </w:r>
          </w:p>
        </w:tc>
        <w:tc>
          <w:tcPr>
            <w:tcW w:w="1134" w:type="dxa"/>
          </w:tcPr>
          <w:p w14:paraId="327BE41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EA460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8D8E8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77FAA7FF" w14:textId="77777777" w:rsidTr="00B65134">
        <w:trPr>
          <w:trHeight w:val="430"/>
        </w:trPr>
        <w:tc>
          <w:tcPr>
            <w:tcW w:w="426" w:type="dxa"/>
            <w:vMerge/>
          </w:tcPr>
          <w:p w14:paraId="4FA722F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9F58EDC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C76770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C1DB2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53005DA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1683C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CA192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634897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89B9C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A9A9B7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E0ACD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52B7E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64E03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62668529" w14:textId="77777777" w:rsidTr="00B65134">
        <w:trPr>
          <w:trHeight w:val="430"/>
        </w:trPr>
        <w:tc>
          <w:tcPr>
            <w:tcW w:w="426" w:type="dxa"/>
            <w:vMerge/>
          </w:tcPr>
          <w:p w14:paraId="660BD1C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E7CA287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E73F4F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88FB4D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F1D777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7CD67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3B73B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D2CB9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D9E5E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54CA39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14:paraId="29DEAC3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82C7E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3C9D2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1C2B87F1" w14:textId="77777777" w:rsidTr="00B65134">
        <w:trPr>
          <w:trHeight w:val="430"/>
        </w:trPr>
        <w:tc>
          <w:tcPr>
            <w:tcW w:w="426" w:type="dxa"/>
            <w:vMerge/>
          </w:tcPr>
          <w:p w14:paraId="120F707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55AD873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92EB5B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FD9308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DFE6F2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FBDFF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CB358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7D099F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AF551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9616F89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1134" w:type="dxa"/>
          </w:tcPr>
          <w:p w14:paraId="0A00BC7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4B68C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FEF5E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04A8D691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4D0ADBC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49F2A9B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2.14.</w:t>
            </w:r>
          </w:p>
          <w:p w14:paraId="59323BB2" w14:textId="77777777" w:rsidR="00642C93" w:rsidRPr="00952390" w:rsidRDefault="00642C93" w:rsidP="00642C93">
            <w:pPr>
              <w:pStyle w:val="af0"/>
              <w:rPr>
                <w:rFonts w:ascii="Times New Roman" w:hAnsi="Times New Roman" w:cs="Times New Roman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 w:rsidRPr="00827512">
              <w:rPr>
                <w:rFonts w:ascii="Times New Roman" w:hAnsi="Times New Roman" w:cs="Times New Roman"/>
              </w:rPr>
              <w:t xml:space="preserve">, прилегающих к учреждениям культуры </w:t>
            </w:r>
            <w:proofErr w:type="gramStart"/>
            <w:r w:rsidRPr="00827512">
              <w:rPr>
                <w:rFonts w:ascii="Times New Roman" w:hAnsi="Times New Roman" w:cs="Times New Roman"/>
              </w:rPr>
              <w:t>и  искусства</w:t>
            </w:r>
            <w:proofErr w:type="gramEnd"/>
            <w:r w:rsidRPr="0082751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Merge w:val="restart"/>
          </w:tcPr>
          <w:p w14:paraId="77290F20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-Администрация АМО;</w:t>
            </w:r>
          </w:p>
          <w:p w14:paraId="7D363B4D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248E02C5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770CF48A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470E3C15" w14:textId="77777777" w:rsidR="00642C93" w:rsidRPr="00693F47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1418" w:type="dxa"/>
          </w:tcPr>
          <w:p w14:paraId="0823C57A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F5B969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ADCED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E4E4B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27662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868A9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</w:tcPr>
          <w:p w14:paraId="6B7F5A9B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14:paraId="0FC3DC6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7EB2B1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3E0083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7A640945" w14:textId="77777777" w:rsidTr="00B65134">
        <w:trPr>
          <w:trHeight w:val="430"/>
        </w:trPr>
        <w:tc>
          <w:tcPr>
            <w:tcW w:w="426" w:type="dxa"/>
            <w:vMerge/>
          </w:tcPr>
          <w:p w14:paraId="5C3C3A5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D95ED67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BC12FD4" w14:textId="77777777" w:rsidR="00642C93" w:rsidRPr="00827512" w:rsidRDefault="00642C93" w:rsidP="00642C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54C6AF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8570C4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7EDE6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27E53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92801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4818D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CECE172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918BE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B0432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0D182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3463F8AE" w14:textId="77777777" w:rsidTr="00B65134">
        <w:trPr>
          <w:trHeight w:val="430"/>
        </w:trPr>
        <w:tc>
          <w:tcPr>
            <w:tcW w:w="426" w:type="dxa"/>
            <w:vMerge/>
          </w:tcPr>
          <w:p w14:paraId="6AC4A75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55541AD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2C547D1" w14:textId="77777777" w:rsidR="00642C93" w:rsidRPr="00827512" w:rsidRDefault="00642C93" w:rsidP="00642C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60D8B7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F66E2B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15399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50046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EC6422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E5B94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028999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65AF7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0A206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891E8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6389634C" w14:textId="77777777" w:rsidTr="00B65134">
        <w:trPr>
          <w:trHeight w:val="430"/>
        </w:trPr>
        <w:tc>
          <w:tcPr>
            <w:tcW w:w="426" w:type="dxa"/>
            <w:vMerge/>
          </w:tcPr>
          <w:p w14:paraId="7A47FF8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721DEF7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973812C" w14:textId="77777777" w:rsidR="00642C93" w:rsidRPr="00827512" w:rsidRDefault="00642C93" w:rsidP="00642C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F2F4DD9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4CA680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04D6F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B78B1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45F9E2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437C8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</w:tcPr>
          <w:p w14:paraId="2F0E68D8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14:paraId="56D8F9B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CF0B3C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92CB78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642C93" w:rsidRPr="00827512" w14:paraId="00216198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28B34FB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2064261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2.15.</w:t>
            </w:r>
          </w:p>
          <w:p w14:paraId="452D325E" w14:textId="77777777" w:rsidR="00642C93" w:rsidRPr="00827512" w:rsidRDefault="00642C93" w:rsidP="00642C93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14:paraId="71F223A7" w14:textId="77777777" w:rsidR="00642C93" w:rsidRPr="00827512" w:rsidRDefault="00642C93" w:rsidP="00642C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714EB6E6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3CB91DC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3A78BF2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2DB0B9D4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FD5B79B" w14:textId="77777777" w:rsidR="00642C93" w:rsidRPr="00827512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827512">
              <w:rPr>
                <w:sz w:val="24"/>
                <w:szCs w:val="24"/>
              </w:rPr>
              <w:t>( по</w:t>
            </w:r>
            <w:proofErr w:type="gramEnd"/>
            <w:r w:rsidRPr="00827512"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</w:tcPr>
          <w:p w14:paraId="74F19AFC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3D3A21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FF3A6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6F813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ABCFCF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423FD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2608,4</w:t>
            </w:r>
          </w:p>
        </w:tc>
        <w:tc>
          <w:tcPr>
            <w:tcW w:w="1275" w:type="dxa"/>
          </w:tcPr>
          <w:p w14:paraId="4B98E5D7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5256,1</w:t>
            </w:r>
          </w:p>
        </w:tc>
        <w:tc>
          <w:tcPr>
            <w:tcW w:w="1134" w:type="dxa"/>
          </w:tcPr>
          <w:p w14:paraId="43B639C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40D45F5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2E5B503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642C93" w:rsidRPr="00827512" w14:paraId="78F10F5E" w14:textId="77777777" w:rsidTr="00B65134">
        <w:trPr>
          <w:trHeight w:val="430"/>
        </w:trPr>
        <w:tc>
          <w:tcPr>
            <w:tcW w:w="426" w:type="dxa"/>
            <w:vMerge/>
          </w:tcPr>
          <w:p w14:paraId="1BA9B14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801C475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6DAAD6B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3BD7D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78D2F64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3F69C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C9923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EFA43A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02666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1FB705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BCEB5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9E69F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53EE7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2DE081E" w14:textId="77777777" w:rsidTr="00B65134">
        <w:trPr>
          <w:trHeight w:val="430"/>
        </w:trPr>
        <w:tc>
          <w:tcPr>
            <w:tcW w:w="426" w:type="dxa"/>
            <w:vMerge/>
          </w:tcPr>
          <w:p w14:paraId="52E780C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6456230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ED48EDF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79ED2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F8B0F6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DA213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39AD3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2B746E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28455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F9F020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7DF8A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BA0B3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4C4AC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426C80FB" w14:textId="77777777" w:rsidTr="00B65134">
        <w:trPr>
          <w:trHeight w:val="430"/>
        </w:trPr>
        <w:tc>
          <w:tcPr>
            <w:tcW w:w="426" w:type="dxa"/>
            <w:vMerge/>
          </w:tcPr>
          <w:p w14:paraId="3AEA2D8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4E28570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126064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CAF36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6E7D58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F7C80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C0A30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3B4D7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18773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2608,4</w:t>
            </w:r>
          </w:p>
        </w:tc>
        <w:tc>
          <w:tcPr>
            <w:tcW w:w="1275" w:type="dxa"/>
          </w:tcPr>
          <w:p w14:paraId="1EA386A1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5256,1</w:t>
            </w:r>
          </w:p>
        </w:tc>
        <w:tc>
          <w:tcPr>
            <w:tcW w:w="1134" w:type="dxa"/>
          </w:tcPr>
          <w:p w14:paraId="027080B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3105D49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47B9EAA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642C93" w:rsidRPr="00827512" w14:paraId="54DFE587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579CF56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B7E35B3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2.14.</w:t>
            </w:r>
          </w:p>
          <w:p w14:paraId="73DED4FD" w14:textId="77777777" w:rsidR="00642C93" w:rsidRPr="00827512" w:rsidRDefault="00642C93" w:rsidP="00642C93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410" w:type="dxa"/>
            <w:vMerge w:val="restart"/>
          </w:tcPr>
          <w:p w14:paraId="469DDA42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Администрация АМО;</w:t>
            </w:r>
          </w:p>
          <w:p w14:paraId="30CAE2A1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72650D5B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29BE5837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64B0F13" w14:textId="76B2130A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088DFE4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A5FDFD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1B78A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7F14D7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35355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4CB23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275" w:type="dxa"/>
          </w:tcPr>
          <w:p w14:paraId="245D8667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1034,0</w:t>
            </w:r>
          </w:p>
        </w:tc>
        <w:tc>
          <w:tcPr>
            <w:tcW w:w="1134" w:type="dxa"/>
          </w:tcPr>
          <w:p w14:paraId="32F9ED8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3919C17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2C1FA3E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642C93" w:rsidRPr="00827512" w14:paraId="048A193C" w14:textId="77777777" w:rsidTr="00B65134">
        <w:trPr>
          <w:trHeight w:val="430"/>
        </w:trPr>
        <w:tc>
          <w:tcPr>
            <w:tcW w:w="426" w:type="dxa"/>
            <w:vMerge/>
          </w:tcPr>
          <w:p w14:paraId="2C755B9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D485B45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BE2399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C903D1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7AA4433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B36A1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FA281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AE18AA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90B8E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01345E5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6D4E5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62310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FF847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1C595684" w14:textId="77777777" w:rsidTr="00B65134">
        <w:trPr>
          <w:trHeight w:val="430"/>
        </w:trPr>
        <w:tc>
          <w:tcPr>
            <w:tcW w:w="426" w:type="dxa"/>
            <w:vMerge/>
          </w:tcPr>
          <w:p w14:paraId="40F6CF4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77A2D95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5338AB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5D634D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AB74C2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F0489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1D579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DB719E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6A3E3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AE0995F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68947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15B4C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C65FE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595FF487" w14:textId="77777777" w:rsidTr="00B65134">
        <w:trPr>
          <w:trHeight w:val="430"/>
        </w:trPr>
        <w:tc>
          <w:tcPr>
            <w:tcW w:w="426" w:type="dxa"/>
            <w:vMerge/>
          </w:tcPr>
          <w:p w14:paraId="2A58D1B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C71D8BC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6945ED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064C7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DAF870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DD158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8FB62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4CF04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A9DCE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275" w:type="dxa"/>
          </w:tcPr>
          <w:p w14:paraId="7A8B99D2" w14:textId="77777777" w:rsidR="00642C93" w:rsidRPr="00642C93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42C93">
              <w:rPr>
                <w:rFonts w:eastAsia="Times New Roman"/>
                <w:color w:val="000000"/>
                <w:sz w:val="24"/>
                <w:szCs w:val="24"/>
              </w:rPr>
              <w:t>1034,0</w:t>
            </w:r>
          </w:p>
        </w:tc>
        <w:tc>
          <w:tcPr>
            <w:tcW w:w="1134" w:type="dxa"/>
          </w:tcPr>
          <w:p w14:paraId="589917A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042E5AF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01634BC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642C93" w:rsidRPr="00827512" w14:paraId="6914022B" w14:textId="77777777" w:rsidTr="00B65134">
        <w:trPr>
          <w:trHeight w:val="463"/>
        </w:trPr>
        <w:tc>
          <w:tcPr>
            <w:tcW w:w="426" w:type="dxa"/>
            <w:vMerge w:val="restart"/>
          </w:tcPr>
          <w:p w14:paraId="5134BEF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F8E68C2" w14:textId="77777777" w:rsidR="00642C93" w:rsidRPr="00827512" w:rsidRDefault="00642C93" w:rsidP="00642C93">
            <w:pPr>
              <w:jc w:val="both"/>
              <w:rPr>
                <w:b/>
                <w:sz w:val="24"/>
                <w:szCs w:val="24"/>
              </w:rPr>
            </w:pPr>
            <w:r w:rsidRPr="00827512">
              <w:rPr>
                <w:b/>
                <w:sz w:val="24"/>
                <w:szCs w:val="24"/>
              </w:rPr>
              <w:t xml:space="preserve">Подпрограмма №3 </w:t>
            </w:r>
          </w:p>
          <w:p w14:paraId="4555DDAD" w14:textId="77777777" w:rsidR="00642C93" w:rsidRPr="00827512" w:rsidRDefault="00642C93" w:rsidP="00642C93">
            <w:pPr>
              <w:jc w:val="both"/>
              <w:rPr>
                <w:b/>
                <w:bCs/>
                <w:sz w:val="24"/>
                <w:szCs w:val="24"/>
              </w:rPr>
            </w:pPr>
            <w:r w:rsidRPr="00827512">
              <w:rPr>
                <w:b/>
                <w:bCs/>
                <w:sz w:val="24"/>
                <w:szCs w:val="24"/>
              </w:rPr>
              <w:t xml:space="preserve">" Развитие дополнительного образования детей в </w:t>
            </w:r>
            <w:r w:rsidRPr="00827512">
              <w:rPr>
                <w:b/>
                <w:bCs/>
                <w:sz w:val="24"/>
                <w:szCs w:val="24"/>
              </w:rPr>
              <w:lastRenderedPageBreak/>
              <w:t>области культуры и искусства</w:t>
            </w:r>
          </w:p>
        </w:tc>
        <w:tc>
          <w:tcPr>
            <w:tcW w:w="2410" w:type="dxa"/>
            <w:vMerge w:val="restart"/>
          </w:tcPr>
          <w:p w14:paraId="0A2611CA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718520FC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1B4F6301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4F95CFCA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- КУ «МОУО» АМО;</w:t>
            </w:r>
          </w:p>
          <w:p w14:paraId="41515B97" w14:textId="7FE7B25A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69337636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764AE4F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3E880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F6876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3B67AF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979D0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16807,8</w:t>
            </w:r>
          </w:p>
        </w:tc>
        <w:tc>
          <w:tcPr>
            <w:tcW w:w="1275" w:type="dxa"/>
          </w:tcPr>
          <w:p w14:paraId="356F42AC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AC62F6">
              <w:rPr>
                <w:rFonts w:eastAsia="Times New Roman"/>
                <w:color w:val="000000"/>
                <w:sz w:val="24"/>
                <w:szCs w:val="24"/>
              </w:rPr>
              <w:t>14993,0</w:t>
            </w:r>
          </w:p>
        </w:tc>
        <w:tc>
          <w:tcPr>
            <w:tcW w:w="1134" w:type="dxa"/>
          </w:tcPr>
          <w:p w14:paraId="085D9E6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16121,4</w:t>
            </w:r>
          </w:p>
        </w:tc>
        <w:tc>
          <w:tcPr>
            <w:tcW w:w="1134" w:type="dxa"/>
          </w:tcPr>
          <w:p w14:paraId="0A916CD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17143,7</w:t>
            </w:r>
          </w:p>
        </w:tc>
        <w:tc>
          <w:tcPr>
            <w:tcW w:w="1134" w:type="dxa"/>
          </w:tcPr>
          <w:p w14:paraId="0809552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19150,4</w:t>
            </w:r>
          </w:p>
        </w:tc>
      </w:tr>
      <w:tr w:rsidR="00642C93" w:rsidRPr="00827512" w14:paraId="1C6E385B" w14:textId="77777777" w:rsidTr="00B65134">
        <w:trPr>
          <w:trHeight w:val="440"/>
        </w:trPr>
        <w:tc>
          <w:tcPr>
            <w:tcW w:w="426" w:type="dxa"/>
            <w:vMerge/>
          </w:tcPr>
          <w:p w14:paraId="3FA41F6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654E4CC" w14:textId="77777777" w:rsidR="00642C93" w:rsidRPr="00827512" w:rsidRDefault="00642C93" w:rsidP="00642C9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1DA12B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0BED1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29253B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A218E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A1263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443D87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D4D1F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2964,9</w:t>
            </w:r>
          </w:p>
        </w:tc>
        <w:tc>
          <w:tcPr>
            <w:tcW w:w="1275" w:type="dxa"/>
          </w:tcPr>
          <w:p w14:paraId="74886837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301304A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A78D6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E8B4D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1329912E" w14:textId="77777777" w:rsidTr="00F23C42">
        <w:trPr>
          <w:trHeight w:val="656"/>
        </w:trPr>
        <w:tc>
          <w:tcPr>
            <w:tcW w:w="426" w:type="dxa"/>
            <w:vMerge/>
          </w:tcPr>
          <w:p w14:paraId="4B74C0E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918CFC1" w14:textId="77777777" w:rsidR="00642C93" w:rsidRPr="00827512" w:rsidRDefault="00642C93" w:rsidP="00642C9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7E712A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C36DF4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25E08F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8A2DE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10498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E223A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7F771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275" w:type="dxa"/>
          </w:tcPr>
          <w:p w14:paraId="0A08A5FE" w14:textId="77777777" w:rsidR="00642C93" w:rsidRPr="00113714" w:rsidRDefault="00642C93" w:rsidP="00642C9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8D4C5B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B09E3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B1B2E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5B1E0023" w14:textId="77777777" w:rsidTr="009F774D">
        <w:trPr>
          <w:trHeight w:val="609"/>
        </w:trPr>
        <w:tc>
          <w:tcPr>
            <w:tcW w:w="426" w:type="dxa"/>
            <w:vMerge/>
          </w:tcPr>
          <w:p w14:paraId="3CB340D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3CB5B9C" w14:textId="77777777" w:rsidR="00642C93" w:rsidRPr="00827512" w:rsidRDefault="00642C93" w:rsidP="00642C9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B8651E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00E9C8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D154FA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9CD99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5514C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40A1D3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0F661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13465,9</w:t>
            </w:r>
          </w:p>
        </w:tc>
        <w:tc>
          <w:tcPr>
            <w:tcW w:w="1275" w:type="dxa"/>
          </w:tcPr>
          <w:p w14:paraId="40CBCF6D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14551,4</w:t>
            </w:r>
          </w:p>
        </w:tc>
        <w:tc>
          <w:tcPr>
            <w:tcW w:w="1134" w:type="dxa"/>
          </w:tcPr>
          <w:p w14:paraId="65E1715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15701,4</w:t>
            </w:r>
          </w:p>
        </w:tc>
        <w:tc>
          <w:tcPr>
            <w:tcW w:w="1134" w:type="dxa"/>
          </w:tcPr>
          <w:p w14:paraId="14C63AA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16693,7</w:t>
            </w:r>
          </w:p>
        </w:tc>
        <w:tc>
          <w:tcPr>
            <w:tcW w:w="1134" w:type="dxa"/>
          </w:tcPr>
          <w:p w14:paraId="13C3D70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18700,4</w:t>
            </w:r>
          </w:p>
        </w:tc>
      </w:tr>
      <w:tr w:rsidR="00642C93" w:rsidRPr="00827512" w14:paraId="107538A2" w14:textId="77777777" w:rsidTr="00F23C42">
        <w:trPr>
          <w:trHeight w:val="550"/>
        </w:trPr>
        <w:tc>
          <w:tcPr>
            <w:tcW w:w="426" w:type="dxa"/>
            <w:vMerge/>
          </w:tcPr>
          <w:p w14:paraId="28F8269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2EC5913" w14:textId="77777777" w:rsidR="00642C93" w:rsidRPr="00827512" w:rsidRDefault="00642C93" w:rsidP="00642C9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02203E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FD3C4A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внебюджет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64FECEA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49D7F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EF2B0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5153A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03E1E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316,5</w:t>
            </w:r>
          </w:p>
        </w:tc>
        <w:tc>
          <w:tcPr>
            <w:tcW w:w="1275" w:type="dxa"/>
          </w:tcPr>
          <w:p w14:paraId="45FEFEEA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1134" w:type="dxa"/>
          </w:tcPr>
          <w:p w14:paraId="62862B3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420,0 </w:t>
            </w:r>
          </w:p>
        </w:tc>
        <w:tc>
          <w:tcPr>
            <w:tcW w:w="1134" w:type="dxa"/>
          </w:tcPr>
          <w:p w14:paraId="5035303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14:paraId="2387167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642C93" w:rsidRPr="00827512" w14:paraId="1D4E7C5E" w14:textId="77777777" w:rsidTr="00B65134">
        <w:trPr>
          <w:trHeight w:val="505"/>
        </w:trPr>
        <w:tc>
          <w:tcPr>
            <w:tcW w:w="426" w:type="dxa"/>
            <w:vMerge w:val="restart"/>
          </w:tcPr>
          <w:p w14:paraId="7C0A662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5FEEFEB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3.1</w:t>
            </w:r>
          </w:p>
          <w:p w14:paraId="1046D1EE" w14:textId="77777777" w:rsidR="00642C93" w:rsidRPr="00827512" w:rsidRDefault="00642C93" w:rsidP="00642C93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410" w:type="dxa"/>
            <w:vMerge w:val="restart"/>
          </w:tcPr>
          <w:p w14:paraId="07F05CD9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2B26ABF4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59F6F2F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507912C0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4FD11DD3" w14:textId="1CD058B4" w:rsidR="00642C93" w:rsidRPr="00827512" w:rsidRDefault="00642C93" w:rsidP="00642C93">
            <w:p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24720BD5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63CBE9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68D3B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8EEF0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175517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C3EFB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12389,7</w:t>
            </w:r>
          </w:p>
        </w:tc>
        <w:tc>
          <w:tcPr>
            <w:tcW w:w="1275" w:type="dxa"/>
          </w:tcPr>
          <w:p w14:paraId="63D122DD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14322,1</w:t>
            </w:r>
          </w:p>
        </w:tc>
        <w:tc>
          <w:tcPr>
            <w:tcW w:w="1134" w:type="dxa"/>
          </w:tcPr>
          <w:p w14:paraId="6933662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15450,5</w:t>
            </w:r>
          </w:p>
        </w:tc>
        <w:tc>
          <w:tcPr>
            <w:tcW w:w="1134" w:type="dxa"/>
          </w:tcPr>
          <w:p w14:paraId="73E1E4C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16579,6</w:t>
            </w:r>
          </w:p>
        </w:tc>
        <w:tc>
          <w:tcPr>
            <w:tcW w:w="1134" w:type="dxa"/>
          </w:tcPr>
          <w:p w14:paraId="3C1218C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17709,8</w:t>
            </w:r>
          </w:p>
        </w:tc>
      </w:tr>
      <w:tr w:rsidR="00642C93" w:rsidRPr="00827512" w14:paraId="628480CC" w14:textId="77777777" w:rsidTr="00B65134">
        <w:trPr>
          <w:trHeight w:val="588"/>
        </w:trPr>
        <w:tc>
          <w:tcPr>
            <w:tcW w:w="426" w:type="dxa"/>
            <w:vMerge/>
          </w:tcPr>
          <w:p w14:paraId="6705DA5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69644A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DD4769D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D7248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3AA0169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8EB13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322E9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32A1B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71AB5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C5F5C1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71C7D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0CCEC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64DD2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128C0364" w14:textId="77777777" w:rsidTr="00B65134">
        <w:trPr>
          <w:trHeight w:val="677"/>
        </w:trPr>
        <w:tc>
          <w:tcPr>
            <w:tcW w:w="426" w:type="dxa"/>
            <w:vMerge/>
          </w:tcPr>
          <w:p w14:paraId="104E005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B6F77C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E52B7EE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66E67F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4A5897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96EF8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6FACF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14C406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50594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7D13A4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674C2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E22CC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DC53E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75F10422" w14:textId="77777777" w:rsidTr="00B65134">
        <w:trPr>
          <w:trHeight w:val="548"/>
        </w:trPr>
        <w:tc>
          <w:tcPr>
            <w:tcW w:w="426" w:type="dxa"/>
            <w:vMerge/>
          </w:tcPr>
          <w:p w14:paraId="206ABC7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9CCF05B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62DA5B5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3AD1A5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B8965F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1938A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9E3D0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498D6E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79BBE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12073,2</w:t>
            </w:r>
          </w:p>
        </w:tc>
        <w:tc>
          <w:tcPr>
            <w:tcW w:w="1275" w:type="dxa"/>
          </w:tcPr>
          <w:p w14:paraId="17297DA8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13880,5</w:t>
            </w:r>
          </w:p>
        </w:tc>
        <w:tc>
          <w:tcPr>
            <w:tcW w:w="1134" w:type="dxa"/>
          </w:tcPr>
          <w:p w14:paraId="2DC6647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15030,5</w:t>
            </w:r>
          </w:p>
        </w:tc>
        <w:tc>
          <w:tcPr>
            <w:tcW w:w="1134" w:type="dxa"/>
          </w:tcPr>
          <w:p w14:paraId="2F09A35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16129,6</w:t>
            </w:r>
          </w:p>
        </w:tc>
        <w:tc>
          <w:tcPr>
            <w:tcW w:w="1134" w:type="dxa"/>
          </w:tcPr>
          <w:p w14:paraId="1FCC269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17259,8</w:t>
            </w:r>
          </w:p>
        </w:tc>
      </w:tr>
      <w:tr w:rsidR="00642C93" w:rsidRPr="00827512" w14:paraId="79BC4238" w14:textId="77777777" w:rsidTr="00B65134">
        <w:trPr>
          <w:trHeight w:val="484"/>
        </w:trPr>
        <w:tc>
          <w:tcPr>
            <w:tcW w:w="426" w:type="dxa"/>
            <w:vMerge/>
          </w:tcPr>
          <w:p w14:paraId="3A387CA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41390C0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DA4ED6B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34E947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внебюджет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17E6269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63CBA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89444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B0D13A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B8194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316,5</w:t>
            </w:r>
          </w:p>
        </w:tc>
        <w:tc>
          <w:tcPr>
            <w:tcW w:w="1275" w:type="dxa"/>
          </w:tcPr>
          <w:p w14:paraId="04ADAAF5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1134" w:type="dxa"/>
          </w:tcPr>
          <w:p w14:paraId="1584327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420,0 </w:t>
            </w:r>
          </w:p>
        </w:tc>
        <w:tc>
          <w:tcPr>
            <w:tcW w:w="1134" w:type="dxa"/>
          </w:tcPr>
          <w:p w14:paraId="0B91320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14:paraId="5C385FB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642C93" w:rsidRPr="00827512" w14:paraId="40EABB0F" w14:textId="77777777" w:rsidTr="00B65134">
        <w:trPr>
          <w:trHeight w:val="290"/>
        </w:trPr>
        <w:tc>
          <w:tcPr>
            <w:tcW w:w="426" w:type="dxa"/>
            <w:vMerge w:val="restart"/>
          </w:tcPr>
          <w:p w14:paraId="464569A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FF25F77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3.2.</w:t>
            </w:r>
          </w:p>
          <w:p w14:paraId="40453C7C" w14:textId="77777777" w:rsidR="00642C93" w:rsidRPr="00827512" w:rsidRDefault="00642C93" w:rsidP="00642C93">
            <w:pPr>
              <w:jc w:val="both"/>
              <w:rPr>
                <w:sz w:val="24"/>
                <w:szCs w:val="24"/>
              </w:rPr>
            </w:pPr>
            <w:r w:rsidRPr="00827512">
              <w:rPr>
                <w:color w:val="000000"/>
                <w:sz w:val="24"/>
                <w:szCs w:val="24"/>
              </w:rPr>
              <w:t>П</w:t>
            </w:r>
            <w:r w:rsidRPr="00827512">
              <w:rPr>
                <w:sz w:val="24"/>
                <w:szCs w:val="24"/>
              </w:rPr>
              <w:t xml:space="preserve">роведение текущего и капитального </w:t>
            </w:r>
            <w:proofErr w:type="gramStart"/>
            <w:r w:rsidRPr="00827512">
              <w:rPr>
                <w:sz w:val="24"/>
                <w:szCs w:val="24"/>
              </w:rPr>
              <w:t>ремонта  ДШИ</w:t>
            </w:r>
            <w:proofErr w:type="gramEnd"/>
            <w:r w:rsidRPr="00827512">
              <w:rPr>
                <w:sz w:val="24"/>
                <w:szCs w:val="24"/>
              </w:rPr>
              <w:t xml:space="preserve"> с. Анучино.</w:t>
            </w:r>
          </w:p>
        </w:tc>
        <w:tc>
          <w:tcPr>
            <w:tcW w:w="2410" w:type="dxa"/>
            <w:vMerge w:val="restart"/>
          </w:tcPr>
          <w:p w14:paraId="3B2E3C63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7CF658C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A77A5EA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B24FE2B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9F4D12D" w14:textId="36F91714" w:rsidR="00642C93" w:rsidRPr="002713B5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20098BB5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94168D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608C0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E9972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598BF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5C3F4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275" w:type="dxa"/>
          </w:tcPr>
          <w:p w14:paraId="4EF5575F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3525AEA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01AA2007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769B5A7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642C93" w:rsidRPr="00827512" w14:paraId="5E8FE43C" w14:textId="77777777" w:rsidTr="00B65134">
        <w:trPr>
          <w:trHeight w:val="451"/>
        </w:trPr>
        <w:tc>
          <w:tcPr>
            <w:tcW w:w="426" w:type="dxa"/>
            <w:vMerge/>
          </w:tcPr>
          <w:p w14:paraId="0817116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80480C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FCD27A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766DDB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6615C0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1345F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70DA8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A7BF17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EB313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CB82F6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6C06D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500A8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B19AE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4EA65DE" w14:textId="77777777" w:rsidTr="00B65134">
        <w:trPr>
          <w:trHeight w:val="322"/>
        </w:trPr>
        <w:tc>
          <w:tcPr>
            <w:tcW w:w="426" w:type="dxa"/>
            <w:vMerge/>
          </w:tcPr>
          <w:p w14:paraId="5133AF9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6E4B708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F4E930F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6C8889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22BE9A5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3368F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4E035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BE35BB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41D13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044076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29D70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2AA0B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64C51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3103C568" w14:textId="77777777" w:rsidTr="002713B5">
        <w:trPr>
          <w:trHeight w:val="898"/>
        </w:trPr>
        <w:tc>
          <w:tcPr>
            <w:tcW w:w="426" w:type="dxa"/>
            <w:vMerge/>
          </w:tcPr>
          <w:p w14:paraId="4F52ACF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1C19BB4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B7F0F6C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7F839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AE729B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383BB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583E2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54B05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FCCC1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275" w:type="dxa"/>
          </w:tcPr>
          <w:p w14:paraId="292DB4AB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5978CDB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0A78341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4073AEC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642C93" w:rsidRPr="00827512" w14:paraId="04A69669" w14:textId="77777777" w:rsidTr="00B65134">
        <w:trPr>
          <w:trHeight w:val="430"/>
        </w:trPr>
        <w:tc>
          <w:tcPr>
            <w:tcW w:w="426" w:type="dxa"/>
            <w:vMerge w:val="restart"/>
          </w:tcPr>
          <w:p w14:paraId="78B8EF7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9C7630C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3.3.</w:t>
            </w:r>
          </w:p>
          <w:p w14:paraId="212FB3D4" w14:textId="77777777" w:rsidR="00642C93" w:rsidRPr="00827512" w:rsidRDefault="00642C93" w:rsidP="00642C93">
            <w:pPr>
              <w:jc w:val="both"/>
              <w:rPr>
                <w:sz w:val="24"/>
                <w:szCs w:val="24"/>
              </w:rPr>
            </w:pPr>
            <w:proofErr w:type="gramStart"/>
            <w:r w:rsidRPr="00827512">
              <w:rPr>
                <w:sz w:val="24"/>
                <w:szCs w:val="24"/>
              </w:rPr>
              <w:t>Укрепление  материально</w:t>
            </w:r>
            <w:proofErr w:type="gramEnd"/>
            <w:r w:rsidRPr="00827512">
              <w:rPr>
                <w:sz w:val="24"/>
                <w:szCs w:val="24"/>
              </w:rPr>
              <w:t>-технической базы ДШИ с. Анучино.</w:t>
            </w:r>
          </w:p>
        </w:tc>
        <w:tc>
          <w:tcPr>
            <w:tcW w:w="2410" w:type="dxa"/>
            <w:vMerge w:val="restart"/>
          </w:tcPr>
          <w:p w14:paraId="3E129825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6A638BE5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7FAC2D6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A113BC6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422EDEF7" w14:textId="4F9DF874" w:rsidR="00642C93" w:rsidRPr="0036250F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1B2C80E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558CE5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F1C07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70962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3D2D9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0B929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2045BD0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5C431F0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160AB2B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3377593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C93" w:rsidRPr="00827512" w14:paraId="46C060A5" w14:textId="77777777" w:rsidTr="00B65134">
        <w:trPr>
          <w:trHeight w:val="430"/>
        </w:trPr>
        <w:tc>
          <w:tcPr>
            <w:tcW w:w="426" w:type="dxa"/>
            <w:vMerge/>
          </w:tcPr>
          <w:p w14:paraId="05E4DE3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82C9913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F94C3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EE8DEF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1C7F87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94DE8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2AACD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35002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54C34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BD410BE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9351B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B1D92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E39B0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36EB86C0" w14:textId="77777777" w:rsidTr="00B65134">
        <w:trPr>
          <w:trHeight w:val="440"/>
        </w:trPr>
        <w:tc>
          <w:tcPr>
            <w:tcW w:w="426" w:type="dxa"/>
            <w:vMerge/>
          </w:tcPr>
          <w:p w14:paraId="5D487DB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10CE021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5FF205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896979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DA0310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86C7B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A8AB6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C41B7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5E223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5328C4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4FB50F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E1A95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2B0F0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42795A2F" w14:textId="77777777" w:rsidTr="00B65134">
        <w:trPr>
          <w:trHeight w:val="314"/>
        </w:trPr>
        <w:tc>
          <w:tcPr>
            <w:tcW w:w="426" w:type="dxa"/>
            <w:vMerge/>
          </w:tcPr>
          <w:p w14:paraId="049D45C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08B78FB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ACEEC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522277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400E99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0E7F8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3F52E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55D5C1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A299D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275" w:type="dxa"/>
          </w:tcPr>
          <w:p w14:paraId="5DF4FC36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1A7C906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37BD027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6914151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C93" w:rsidRPr="00827512" w14:paraId="27CFE517" w14:textId="77777777" w:rsidTr="00B65134">
        <w:trPr>
          <w:trHeight w:val="355"/>
        </w:trPr>
        <w:tc>
          <w:tcPr>
            <w:tcW w:w="426" w:type="dxa"/>
            <w:vMerge w:val="restart"/>
          </w:tcPr>
          <w:p w14:paraId="4485A69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65425A6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3.4.</w:t>
            </w:r>
          </w:p>
          <w:p w14:paraId="75353FBF" w14:textId="77777777" w:rsidR="00642C93" w:rsidRPr="00827512" w:rsidRDefault="00642C93" w:rsidP="00642C93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Выполнение мероприятий по антитеррористической защищенности объектов ДШИ </w:t>
            </w:r>
            <w:proofErr w:type="spellStart"/>
            <w:r w:rsidRPr="00827512">
              <w:rPr>
                <w:sz w:val="24"/>
                <w:szCs w:val="24"/>
              </w:rPr>
              <w:t>с.Анучино</w:t>
            </w:r>
            <w:proofErr w:type="spellEnd"/>
            <w:r w:rsidRPr="00827512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vMerge w:val="restart"/>
          </w:tcPr>
          <w:p w14:paraId="16DB788D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CAC7DEE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06802F5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1462F45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C9041BB" w14:textId="77777777" w:rsidR="00642C93" w:rsidRPr="00827512" w:rsidRDefault="00642C93" w:rsidP="00642C93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( по согласованию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14:paraId="75369F16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B820E7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71043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BB221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17DF7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E3BB0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275" w:type="dxa"/>
          </w:tcPr>
          <w:p w14:paraId="008AF89A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379,5</w:t>
            </w:r>
          </w:p>
        </w:tc>
        <w:tc>
          <w:tcPr>
            <w:tcW w:w="1134" w:type="dxa"/>
          </w:tcPr>
          <w:p w14:paraId="6E6FE57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14:paraId="55C3D96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14:paraId="5579416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642C93" w:rsidRPr="00827512" w14:paraId="5CC9A301" w14:textId="77777777" w:rsidTr="00B65134">
        <w:trPr>
          <w:trHeight w:val="516"/>
        </w:trPr>
        <w:tc>
          <w:tcPr>
            <w:tcW w:w="426" w:type="dxa"/>
            <w:vMerge/>
          </w:tcPr>
          <w:p w14:paraId="6D946BC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1F8D6D6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256CCA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F5CE5B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1EFA28A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F5DC2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0C272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945D7C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74EA3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B4A9E99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B2F9C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25D30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1CF40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5E751BFA" w14:textId="77777777" w:rsidTr="00B65134">
        <w:trPr>
          <w:trHeight w:val="483"/>
        </w:trPr>
        <w:tc>
          <w:tcPr>
            <w:tcW w:w="426" w:type="dxa"/>
            <w:vMerge/>
          </w:tcPr>
          <w:p w14:paraId="3E7F32A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0C63F74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07D0D5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76D34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2192FAA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A64ED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2BE2E6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AC8C5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919A8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E24FF1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217FA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2C19B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E363B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0C3E9B77" w14:textId="77777777" w:rsidTr="00B65134">
        <w:trPr>
          <w:trHeight w:val="838"/>
        </w:trPr>
        <w:tc>
          <w:tcPr>
            <w:tcW w:w="426" w:type="dxa"/>
            <w:vMerge/>
          </w:tcPr>
          <w:p w14:paraId="4DBF351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B648314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A057A4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F317BE4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86AC23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A91FB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321BE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6661D4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E16E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275" w:type="dxa"/>
          </w:tcPr>
          <w:p w14:paraId="6E410A75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379,5</w:t>
            </w:r>
          </w:p>
        </w:tc>
        <w:tc>
          <w:tcPr>
            <w:tcW w:w="1134" w:type="dxa"/>
          </w:tcPr>
          <w:p w14:paraId="503B1E5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14:paraId="0707E8E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14:paraId="557F35C5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642C93" w:rsidRPr="00827512" w14:paraId="775152B0" w14:textId="77777777" w:rsidTr="00B65134">
        <w:trPr>
          <w:trHeight w:val="398"/>
        </w:trPr>
        <w:tc>
          <w:tcPr>
            <w:tcW w:w="426" w:type="dxa"/>
            <w:vMerge w:val="restart"/>
          </w:tcPr>
          <w:p w14:paraId="58DECFF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6DDF9BE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3.5.</w:t>
            </w:r>
          </w:p>
          <w:p w14:paraId="3CC2F040" w14:textId="77777777" w:rsidR="00642C93" w:rsidRPr="00827512" w:rsidRDefault="00642C93" w:rsidP="00642C93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Выполнение мероприятий по противопожарной безопасности объектов   ДШИ </w:t>
            </w:r>
            <w:proofErr w:type="spellStart"/>
            <w:r w:rsidRPr="00827512">
              <w:rPr>
                <w:sz w:val="24"/>
                <w:szCs w:val="24"/>
              </w:rPr>
              <w:t>с.Анучино</w:t>
            </w:r>
            <w:proofErr w:type="spellEnd"/>
            <w:r w:rsidRPr="00827512">
              <w:rPr>
                <w:sz w:val="24"/>
                <w:szCs w:val="24"/>
              </w:rPr>
              <w:t>.</w:t>
            </w:r>
          </w:p>
          <w:p w14:paraId="1D879567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restart"/>
          </w:tcPr>
          <w:p w14:paraId="757B5533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17807BFE" w14:textId="588DB678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 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721797E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A3EB5C9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2D09FC8" w14:textId="257293E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488EAB99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14:paraId="2459F4C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11761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EB9EA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3342A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9067B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275" w:type="dxa"/>
          </w:tcPr>
          <w:p w14:paraId="5FE7C506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91,4</w:t>
            </w:r>
          </w:p>
        </w:tc>
        <w:tc>
          <w:tcPr>
            <w:tcW w:w="1134" w:type="dxa"/>
          </w:tcPr>
          <w:p w14:paraId="597E667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14:paraId="612D198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14:paraId="1A38278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642C93" w:rsidRPr="00827512" w14:paraId="60C347D3" w14:textId="77777777" w:rsidTr="00B65134">
        <w:trPr>
          <w:trHeight w:val="473"/>
        </w:trPr>
        <w:tc>
          <w:tcPr>
            <w:tcW w:w="426" w:type="dxa"/>
            <w:vMerge/>
          </w:tcPr>
          <w:p w14:paraId="05DE125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37161F4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FC78DC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96F7B7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BA9FAF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0D237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15F78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7C6B0F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7FDE4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7F2F05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3BBBD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A3009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5ADC53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323848A5" w14:textId="77777777" w:rsidTr="00B65134">
        <w:trPr>
          <w:trHeight w:val="720"/>
        </w:trPr>
        <w:tc>
          <w:tcPr>
            <w:tcW w:w="426" w:type="dxa"/>
            <w:vMerge/>
          </w:tcPr>
          <w:p w14:paraId="3EA7442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1EEE948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57849D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4CEE2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D71ACE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0252D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2FC0F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C09AD0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409AE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B842959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331E7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247AB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83D2BC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214BBEED" w14:textId="77777777" w:rsidTr="00B65134">
        <w:trPr>
          <w:trHeight w:val="806"/>
        </w:trPr>
        <w:tc>
          <w:tcPr>
            <w:tcW w:w="426" w:type="dxa"/>
            <w:vMerge/>
          </w:tcPr>
          <w:p w14:paraId="3447AD5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CD0F24A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6EBD00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97AF6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92FB6C3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833C3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AA00F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F3EEA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175E3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275" w:type="dxa"/>
          </w:tcPr>
          <w:p w14:paraId="33869D94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>91,4</w:t>
            </w:r>
          </w:p>
        </w:tc>
        <w:tc>
          <w:tcPr>
            <w:tcW w:w="1134" w:type="dxa"/>
          </w:tcPr>
          <w:p w14:paraId="4E580DC2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14:paraId="2314A0E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14:paraId="696D4DB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642C93" w:rsidRPr="00827512" w14:paraId="36606374" w14:textId="77777777" w:rsidTr="00B65134">
        <w:trPr>
          <w:trHeight w:val="435"/>
        </w:trPr>
        <w:tc>
          <w:tcPr>
            <w:tcW w:w="426" w:type="dxa"/>
            <w:vMerge w:val="restart"/>
          </w:tcPr>
          <w:p w14:paraId="71E8423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6413A0E" w14:textId="77777777" w:rsidR="00642C93" w:rsidRPr="00827512" w:rsidRDefault="00642C93" w:rsidP="00642C93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3.6.</w:t>
            </w:r>
          </w:p>
          <w:p w14:paraId="3F5D1183" w14:textId="6420C761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отрасли культуры (оснащение образовательных организаций в сфере культуры (детские школы искусств</w:t>
            </w:r>
            <w:r w:rsidRPr="00827512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827512"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7075B41D" w14:textId="77777777" w:rsidR="00642C93" w:rsidRPr="00827512" w:rsidRDefault="00642C93" w:rsidP="00642C93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410" w:type="dxa"/>
            <w:vMerge w:val="restart"/>
          </w:tcPr>
          <w:p w14:paraId="6E8BC175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02898857" w14:textId="37A0D3AB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 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71401532" w14:textId="77777777" w:rsidR="00642C93" w:rsidRPr="00827512" w:rsidRDefault="00642C93" w:rsidP="00642C93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427A03B8" w14:textId="77777777" w:rsidR="00642C93" w:rsidRPr="00827512" w:rsidRDefault="00642C93" w:rsidP="00642C93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DED919E" w14:textId="2FE51D4A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7DF84A30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14:paraId="394313F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60CBC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779412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778688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4E014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3056,0</w:t>
            </w:r>
          </w:p>
        </w:tc>
        <w:tc>
          <w:tcPr>
            <w:tcW w:w="1275" w:type="dxa"/>
          </w:tcPr>
          <w:p w14:paraId="489376D4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4276C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D3D9B4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53C2AD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790A7F9F" w14:textId="77777777" w:rsidTr="00B65134">
        <w:trPr>
          <w:trHeight w:val="541"/>
        </w:trPr>
        <w:tc>
          <w:tcPr>
            <w:tcW w:w="426" w:type="dxa"/>
            <w:vMerge/>
          </w:tcPr>
          <w:p w14:paraId="2AD4359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A193455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3F95D2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76499A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4F25C88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D4A11A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35382B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CB8754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79073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2964,9</w:t>
            </w:r>
          </w:p>
        </w:tc>
        <w:tc>
          <w:tcPr>
            <w:tcW w:w="1275" w:type="dxa"/>
          </w:tcPr>
          <w:p w14:paraId="4D1635E0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1DA000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000B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78F2E1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1A0B746D" w14:textId="77777777" w:rsidTr="00B65134">
        <w:trPr>
          <w:trHeight w:val="704"/>
        </w:trPr>
        <w:tc>
          <w:tcPr>
            <w:tcW w:w="426" w:type="dxa"/>
            <w:vMerge/>
          </w:tcPr>
          <w:p w14:paraId="22CEE77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6922E2B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1023070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092C9A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82751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700E9B5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12B5D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D616DF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38644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6B7D31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275" w:type="dxa"/>
          </w:tcPr>
          <w:p w14:paraId="4DAE7746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22944B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9FCF3E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DE8119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42C93" w:rsidRPr="00827512" w14:paraId="5B836184" w14:textId="77777777" w:rsidTr="00B65134">
        <w:trPr>
          <w:trHeight w:val="806"/>
        </w:trPr>
        <w:tc>
          <w:tcPr>
            <w:tcW w:w="426" w:type="dxa"/>
            <w:vMerge/>
          </w:tcPr>
          <w:p w14:paraId="447E32FE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877195C" w14:textId="77777777" w:rsidR="00642C93" w:rsidRPr="00827512" w:rsidRDefault="00642C93" w:rsidP="00642C9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C14A527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10B4FD" w14:textId="77777777" w:rsidR="00642C93" w:rsidRPr="00827512" w:rsidRDefault="00642C93" w:rsidP="00642C93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EFC365C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BE493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0B2B4D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68919E4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B30F79" w14:textId="77777777" w:rsidR="00642C93" w:rsidRPr="00827512" w:rsidRDefault="00642C93" w:rsidP="00642C93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275" w:type="dxa"/>
          </w:tcPr>
          <w:p w14:paraId="14659862" w14:textId="77777777" w:rsidR="00642C93" w:rsidRPr="00B65134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65134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14:paraId="1893B228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26781A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DA79E6" w14:textId="77777777" w:rsidR="00642C93" w:rsidRPr="00827512" w:rsidRDefault="00642C93" w:rsidP="00642C93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5A40F38C" w14:textId="77777777" w:rsidR="00B6186B" w:rsidRPr="00827512" w:rsidRDefault="00B6186B" w:rsidP="00B6186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08CC1F99" w14:textId="77777777" w:rsidR="00B6186B" w:rsidRPr="00827512" w:rsidRDefault="00B6186B" w:rsidP="00B6186B">
      <w:pPr>
        <w:pStyle w:val="ConsPlusNormal"/>
        <w:rPr>
          <w:rFonts w:ascii="Times New Roman" w:hAnsi="Times New Roman" w:cs="Times New Roman"/>
          <w:sz w:val="28"/>
          <w:szCs w:val="28"/>
        </w:rPr>
        <w:sectPr w:rsidR="00B6186B" w:rsidRPr="00827512" w:rsidSect="00B65134">
          <w:pgSz w:w="16838" w:h="11906" w:orient="landscape"/>
          <w:pgMar w:top="1276" w:right="1134" w:bottom="851" w:left="1276" w:header="709" w:footer="709" w:gutter="0"/>
          <w:cols w:space="708"/>
          <w:docGrid w:linePitch="360"/>
        </w:sectPr>
      </w:pPr>
    </w:p>
    <w:p w14:paraId="7E63F5BA" w14:textId="4AA85309" w:rsidR="00B6186B" w:rsidRPr="00F44083" w:rsidRDefault="00B6186B" w:rsidP="00F44083">
      <w:pPr>
        <w:pStyle w:val="ConsPlusNormal"/>
        <w:spacing w:line="360" w:lineRule="auto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1.4. В текстовой части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7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Паспорт подпрограммы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»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Обеспечение деятельности Анучинского историко-краеведческого музея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»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, 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22"/>
        <w:gridCol w:w="4482"/>
      </w:tblGrid>
      <w:tr w:rsidR="00B6186B" w:rsidRPr="00827512" w14:paraId="3EEC84F5" w14:textId="77777777" w:rsidTr="00B65134">
        <w:tc>
          <w:tcPr>
            <w:tcW w:w="4785" w:type="dxa"/>
          </w:tcPr>
          <w:p w14:paraId="5BD6E8A4" w14:textId="77777777" w:rsidR="00B6186B" w:rsidRPr="00827512" w:rsidRDefault="00B6186B" w:rsidP="00B65134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827512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37" w:type="dxa"/>
          </w:tcPr>
          <w:p w14:paraId="5EA7B005" w14:textId="7519CB4D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Общий объем финансирования </w:t>
            </w:r>
            <w:proofErr w:type="gramStart"/>
            <w:r w:rsidRPr="00827512">
              <w:rPr>
                <w:sz w:val="28"/>
                <w:szCs w:val="28"/>
              </w:rPr>
              <w:t xml:space="preserve">–  </w:t>
            </w:r>
            <w:r w:rsidR="00475202">
              <w:rPr>
                <w:color w:val="000000" w:themeColor="text1"/>
                <w:sz w:val="28"/>
                <w:szCs w:val="28"/>
              </w:rPr>
              <w:t>6485</w:t>
            </w:r>
            <w:proofErr w:type="gramEnd"/>
            <w:r w:rsidR="00475202">
              <w:rPr>
                <w:color w:val="000000" w:themeColor="text1"/>
                <w:sz w:val="28"/>
                <w:szCs w:val="28"/>
              </w:rPr>
              <w:t>,7</w:t>
            </w:r>
            <w:r w:rsidRPr="00827512">
              <w:rPr>
                <w:sz w:val="28"/>
                <w:szCs w:val="28"/>
              </w:rPr>
              <w:t xml:space="preserve"> тыс. рублей, в т.ч. по годам:</w:t>
            </w:r>
          </w:p>
          <w:p w14:paraId="6218A4DA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2025 г.- 19584,5 тыс. рублей;</w:t>
            </w:r>
          </w:p>
          <w:p w14:paraId="667934C1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в т.ч</w:t>
            </w:r>
          </w:p>
          <w:p w14:paraId="52E9D017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</w:t>
            </w:r>
            <w:proofErr w:type="spellStart"/>
            <w:r w:rsidRPr="00827512">
              <w:rPr>
                <w:sz w:val="28"/>
                <w:szCs w:val="28"/>
              </w:rPr>
              <w:t>фед</w:t>
            </w:r>
            <w:proofErr w:type="spellEnd"/>
            <w:r w:rsidRPr="00827512">
              <w:rPr>
                <w:sz w:val="28"/>
                <w:szCs w:val="28"/>
              </w:rPr>
              <w:t xml:space="preserve">. </w:t>
            </w:r>
            <w:proofErr w:type="gramStart"/>
            <w:r w:rsidRPr="00827512">
              <w:rPr>
                <w:sz w:val="28"/>
                <w:szCs w:val="28"/>
              </w:rPr>
              <w:t>бюд.-</w:t>
            </w:r>
            <w:proofErr w:type="gramEnd"/>
            <w:r w:rsidRPr="00827512">
              <w:rPr>
                <w:sz w:val="28"/>
                <w:szCs w:val="28"/>
              </w:rPr>
              <w:t xml:space="preserve">12407,5 </w:t>
            </w:r>
            <w:proofErr w:type="spell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r w:rsidRPr="00827512">
              <w:rPr>
                <w:sz w:val="28"/>
                <w:szCs w:val="28"/>
              </w:rPr>
              <w:t>;</w:t>
            </w:r>
          </w:p>
          <w:p w14:paraId="6EE0E57C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-краевой </w:t>
            </w:r>
            <w:proofErr w:type="gramStart"/>
            <w:r w:rsidRPr="00827512">
              <w:rPr>
                <w:sz w:val="28"/>
                <w:szCs w:val="28"/>
              </w:rPr>
              <w:t>бюд.-</w:t>
            </w:r>
            <w:proofErr w:type="gramEnd"/>
            <w:r w:rsidRPr="00827512">
              <w:rPr>
                <w:sz w:val="28"/>
                <w:szCs w:val="28"/>
              </w:rPr>
              <w:t xml:space="preserve">253,2 </w:t>
            </w:r>
            <w:proofErr w:type="spell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</w:p>
          <w:p w14:paraId="44D0ABCD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 бюджет АМО- 6923,8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145BA4BA" w14:textId="57E2F13E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2026 г.- </w:t>
            </w:r>
            <w:r w:rsidR="00475202">
              <w:rPr>
                <w:sz w:val="28"/>
                <w:szCs w:val="28"/>
              </w:rPr>
              <w:t>9883,1</w:t>
            </w:r>
            <w:r w:rsidRPr="00827512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1ACB3177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 в т.ч</w:t>
            </w:r>
          </w:p>
          <w:p w14:paraId="0035570F" w14:textId="35607302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 бюджет АМО- </w:t>
            </w:r>
            <w:r w:rsidR="00475202">
              <w:rPr>
                <w:sz w:val="28"/>
                <w:szCs w:val="28"/>
              </w:rPr>
              <w:t>9883,1</w:t>
            </w:r>
            <w:r w:rsidRPr="00827512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1959901A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2027 г.- 5402,8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 в т.ч</w:t>
            </w:r>
          </w:p>
          <w:p w14:paraId="1BF9EB06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 бюджет АМО- 5402,8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5DBA0227" w14:textId="77777777" w:rsidR="00B6186B" w:rsidRPr="00827512" w:rsidRDefault="00B6186B" w:rsidP="00F44083">
            <w:pPr>
              <w:spacing w:after="0"/>
              <w:ind w:right="-1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2028 г.- 6268,0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 в т.ч</w:t>
            </w:r>
          </w:p>
          <w:p w14:paraId="43F16E54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 бюджет АМО- 6268,0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20227664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2029 г.- 5447,3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 в т.ч</w:t>
            </w:r>
          </w:p>
          <w:p w14:paraId="6524A70E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 бюджет АМО- 5447,3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4A299DED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Источник финансирования:</w:t>
            </w:r>
          </w:p>
          <w:p w14:paraId="399C5EC5" w14:textId="77777777" w:rsidR="00B6186B" w:rsidRPr="00827512" w:rsidRDefault="00B6186B" w:rsidP="00F44083">
            <w:pPr>
              <w:spacing w:after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бюджет </w:t>
            </w:r>
            <w:proofErr w:type="gramStart"/>
            <w:r w:rsidRPr="00827512">
              <w:rPr>
                <w:sz w:val="28"/>
                <w:szCs w:val="28"/>
              </w:rPr>
              <w:t>Анучинского  муниципального</w:t>
            </w:r>
            <w:proofErr w:type="gramEnd"/>
            <w:r w:rsidRPr="00827512">
              <w:rPr>
                <w:sz w:val="28"/>
                <w:szCs w:val="28"/>
              </w:rPr>
              <w:t xml:space="preserve"> </w:t>
            </w:r>
            <w:r w:rsidRPr="00827512">
              <w:rPr>
                <w:bCs/>
                <w:sz w:val="28"/>
                <w:szCs w:val="28"/>
              </w:rPr>
              <w:t>округа, краевой бюджет</w:t>
            </w:r>
          </w:p>
        </w:tc>
      </w:tr>
    </w:tbl>
    <w:p w14:paraId="7054772C" w14:textId="704964AE" w:rsidR="00F44083" w:rsidRDefault="00F44083" w:rsidP="00B6186B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</w:p>
    <w:p w14:paraId="56F8982F" w14:textId="617CB9DE" w:rsidR="00B6186B" w:rsidRDefault="00B6186B" w:rsidP="00B6186B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1.5. В текстовой части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приложения № 8 «Паспорт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подпрограммы </w:t>
      </w:r>
      <w:r w:rsidRPr="0082751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827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 Обеспечение деятельности учреждений культуры и библиотек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82751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p w14:paraId="08F353DE" w14:textId="77777777" w:rsidR="00F44083" w:rsidRPr="00827512" w:rsidRDefault="00F44083" w:rsidP="00B6186B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7"/>
        <w:gridCol w:w="4557"/>
      </w:tblGrid>
      <w:tr w:rsidR="00B6186B" w:rsidRPr="00827512" w14:paraId="5DCD781F" w14:textId="77777777" w:rsidTr="00B65134">
        <w:tc>
          <w:tcPr>
            <w:tcW w:w="4711" w:type="dxa"/>
          </w:tcPr>
          <w:p w14:paraId="19F3356B" w14:textId="77777777" w:rsidR="00B6186B" w:rsidRPr="00827512" w:rsidRDefault="00B6186B" w:rsidP="00F4408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bCs/>
                <w:sz w:val="28"/>
                <w:szCs w:val="28"/>
              </w:rPr>
              <w:lastRenderedPageBreak/>
              <w:t xml:space="preserve">Объем средств на финансирование </w:t>
            </w:r>
            <w:r w:rsidRPr="00827512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611" w:type="dxa"/>
          </w:tcPr>
          <w:p w14:paraId="22550464" w14:textId="6FF36E7E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Общий объем финансирования –</w:t>
            </w:r>
            <w:r w:rsidR="00F44083">
              <w:rPr>
                <w:color w:val="000000" w:themeColor="text1"/>
                <w:sz w:val="28"/>
                <w:szCs w:val="28"/>
              </w:rPr>
              <w:t>490977,9</w:t>
            </w:r>
            <w:r w:rsidRPr="00827512">
              <w:rPr>
                <w:sz w:val="28"/>
                <w:szCs w:val="28"/>
              </w:rPr>
              <w:t xml:space="preserve"> тыс. рублей, в т.ч. по годам:</w:t>
            </w:r>
          </w:p>
          <w:p w14:paraId="329644D9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2025 г.- 114175,0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 в т.ч</w:t>
            </w:r>
          </w:p>
          <w:p w14:paraId="49DC0E7A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-краевой </w:t>
            </w:r>
            <w:proofErr w:type="gramStart"/>
            <w:r w:rsidRPr="00827512">
              <w:rPr>
                <w:sz w:val="28"/>
                <w:szCs w:val="28"/>
              </w:rPr>
              <w:t>бюд.-</w:t>
            </w:r>
            <w:proofErr w:type="gramEnd"/>
            <w:r w:rsidRPr="00827512">
              <w:rPr>
                <w:sz w:val="28"/>
                <w:szCs w:val="28"/>
              </w:rPr>
              <w:t xml:space="preserve">23858,0 </w:t>
            </w:r>
            <w:proofErr w:type="spell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r w:rsidRPr="00827512">
              <w:rPr>
                <w:sz w:val="28"/>
                <w:szCs w:val="28"/>
              </w:rPr>
              <w:t>;</w:t>
            </w:r>
          </w:p>
          <w:p w14:paraId="1A242967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proofErr w:type="gramStart"/>
            <w:r w:rsidRPr="00827512">
              <w:rPr>
                <w:rFonts w:eastAsia="Times New Roman"/>
                <w:color w:val="000000"/>
                <w:sz w:val="26"/>
                <w:szCs w:val="26"/>
              </w:rPr>
              <w:t>90317,0</w:t>
            </w:r>
            <w:r w:rsidRPr="00827512">
              <w:rPr>
                <w:sz w:val="28"/>
                <w:szCs w:val="28"/>
              </w:rPr>
              <w:t>тыс.рублей</w:t>
            </w:r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7855080A" w14:textId="084A5B84" w:rsidR="00B6186B" w:rsidRPr="00F44083" w:rsidRDefault="00B6186B" w:rsidP="00F44083">
            <w:pPr>
              <w:spacing w:after="0"/>
              <w:rPr>
                <w:sz w:val="28"/>
                <w:szCs w:val="28"/>
              </w:rPr>
            </w:pPr>
            <w:r w:rsidRPr="00F44083">
              <w:rPr>
                <w:sz w:val="28"/>
                <w:szCs w:val="28"/>
              </w:rPr>
              <w:t xml:space="preserve">2026 г.- </w:t>
            </w:r>
            <w:r w:rsidR="00F44083" w:rsidRPr="00F44083">
              <w:rPr>
                <w:sz w:val="28"/>
                <w:szCs w:val="28"/>
              </w:rPr>
              <w:t>113535,5</w:t>
            </w:r>
            <w:r w:rsidRPr="00F44083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44083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F44083">
              <w:rPr>
                <w:sz w:val="28"/>
                <w:szCs w:val="28"/>
              </w:rPr>
              <w:t>; в т.ч</w:t>
            </w:r>
          </w:p>
          <w:p w14:paraId="71226D9A" w14:textId="67A7E00E" w:rsidR="00B6186B" w:rsidRPr="00F44083" w:rsidRDefault="00B6186B" w:rsidP="00F44083">
            <w:pPr>
              <w:spacing w:after="0"/>
              <w:rPr>
                <w:sz w:val="28"/>
                <w:szCs w:val="28"/>
              </w:rPr>
            </w:pPr>
            <w:r w:rsidRPr="00F44083">
              <w:rPr>
                <w:sz w:val="28"/>
                <w:szCs w:val="28"/>
              </w:rPr>
              <w:t xml:space="preserve">-краевой </w:t>
            </w:r>
            <w:proofErr w:type="gramStart"/>
            <w:r w:rsidRPr="00F44083">
              <w:rPr>
                <w:sz w:val="28"/>
                <w:szCs w:val="28"/>
              </w:rPr>
              <w:t>бюд.-</w:t>
            </w:r>
            <w:proofErr w:type="gramEnd"/>
            <w:r w:rsidR="00F44083" w:rsidRPr="00F44083">
              <w:rPr>
                <w:sz w:val="28"/>
                <w:szCs w:val="28"/>
              </w:rPr>
              <w:t>5356,4</w:t>
            </w:r>
            <w:r w:rsidRPr="00F44083">
              <w:rPr>
                <w:sz w:val="28"/>
                <w:szCs w:val="28"/>
              </w:rPr>
              <w:t xml:space="preserve"> </w:t>
            </w:r>
            <w:proofErr w:type="spellStart"/>
            <w:r w:rsidRPr="00F44083">
              <w:rPr>
                <w:sz w:val="28"/>
                <w:szCs w:val="28"/>
              </w:rPr>
              <w:t>тыс.рублей</w:t>
            </w:r>
            <w:proofErr w:type="spellEnd"/>
            <w:r w:rsidRPr="00F44083">
              <w:rPr>
                <w:sz w:val="28"/>
                <w:szCs w:val="28"/>
              </w:rPr>
              <w:t>;</w:t>
            </w:r>
          </w:p>
          <w:p w14:paraId="50D3A475" w14:textId="22689B8A" w:rsidR="00B6186B" w:rsidRPr="00F44083" w:rsidRDefault="00B6186B" w:rsidP="00F44083">
            <w:pPr>
              <w:spacing w:after="0"/>
              <w:rPr>
                <w:sz w:val="28"/>
                <w:szCs w:val="28"/>
              </w:rPr>
            </w:pPr>
            <w:r w:rsidRPr="00F44083">
              <w:rPr>
                <w:sz w:val="28"/>
                <w:szCs w:val="28"/>
              </w:rPr>
              <w:t>- бюджет АМО-</w:t>
            </w:r>
            <w:r w:rsidR="00F44083" w:rsidRPr="00F44083">
              <w:rPr>
                <w:rFonts w:eastAsia="Times New Roman"/>
                <w:sz w:val="26"/>
                <w:szCs w:val="26"/>
              </w:rPr>
              <w:t>108179,1</w:t>
            </w:r>
            <w:r w:rsidRPr="00F44083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44083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F44083">
              <w:rPr>
                <w:sz w:val="28"/>
                <w:szCs w:val="28"/>
              </w:rPr>
              <w:t>;</w:t>
            </w:r>
          </w:p>
          <w:p w14:paraId="6258EB8D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2027 г.- 91344,8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 в т.ч</w:t>
            </w:r>
          </w:p>
          <w:p w14:paraId="08517244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-краевой </w:t>
            </w:r>
            <w:proofErr w:type="gramStart"/>
            <w:r w:rsidRPr="00827512">
              <w:rPr>
                <w:sz w:val="28"/>
                <w:szCs w:val="28"/>
              </w:rPr>
              <w:t>бюд.-</w:t>
            </w:r>
            <w:proofErr w:type="gramEnd"/>
            <w:r w:rsidRPr="00827512">
              <w:rPr>
                <w:sz w:val="28"/>
                <w:szCs w:val="28"/>
              </w:rPr>
              <w:t xml:space="preserve">174,8 </w:t>
            </w:r>
            <w:proofErr w:type="spell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r w:rsidRPr="00827512">
              <w:rPr>
                <w:sz w:val="28"/>
                <w:szCs w:val="28"/>
              </w:rPr>
              <w:t>;</w:t>
            </w:r>
          </w:p>
          <w:p w14:paraId="37995FB7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 w:rsidRPr="00827512">
              <w:rPr>
                <w:rFonts w:eastAsia="Times New Roman"/>
                <w:color w:val="000000"/>
                <w:sz w:val="26"/>
                <w:szCs w:val="26"/>
              </w:rPr>
              <w:t>91170,0</w:t>
            </w:r>
            <w:r w:rsidRPr="00827512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11F9AE20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2028 г.- 94322,6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 в т.ч</w:t>
            </w:r>
          </w:p>
          <w:p w14:paraId="3299AF68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-краевой </w:t>
            </w:r>
            <w:proofErr w:type="gramStart"/>
            <w:r w:rsidRPr="00827512">
              <w:rPr>
                <w:sz w:val="28"/>
                <w:szCs w:val="28"/>
              </w:rPr>
              <w:t>бюд.-</w:t>
            </w:r>
            <w:proofErr w:type="gramEnd"/>
            <w:r w:rsidRPr="00827512">
              <w:rPr>
                <w:sz w:val="28"/>
                <w:szCs w:val="28"/>
              </w:rPr>
              <w:t xml:space="preserve">174,8 </w:t>
            </w:r>
            <w:proofErr w:type="spell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r w:rsidRPr="00827512">
              <w:rPr>
                <w:sz w:val="28"/>
                <w:szCs w:val="28"/>
              </w:rPr>
              <w:t>;</w:t>
            </w:r>
          </w:p>
          <w:p w14:paraId="4CEB01F2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 w:rsidRPr="00827512">
              <w:rPr>
                <w:rFonts w:eastAsia="Times New Roman"/>
                <w:color w:val="000000"/>
                <w:sz w:val="26"/>
                <w:szCs w:val="26"/>
              </w:rPr>
              <w:t>94147,8</w:t>
            </w:r>
            <w:r w:rsidRPr="00827512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6EB68098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2029 г.- 77600,0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 в т.ч</w:t>
            </w:r>
          </w:p>
          <w:p w14:paraId="6A7045B2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-краевой </w:t>
            </w:r>
            <w:proofErr w:type="gramStart"/>
            <w:r w:rsidRPr="00827512">
              <w:rPr>
                <w:sz w:val="28"/>
                <w:szCs w:val="28"/>
              </w:rPr>
              <w:t>бюд.-</w:t>
            </w:r>
            <w:proofErr w:type="gramEnd"/>
            <w:r w:rsidRPr="00827512">
              <w:rPr>
                <w:sz w:val="28"/>
                <w:szCs w:val="28"/>
              </w:rPr>
              <w:t xml:space="preserve">168,0 </w:t>
            </w:r>
            <w:proofErr w:type="spell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r w:rsidRPr="00827512">
              <w:rPr>
                <w:sz w:val="28"/>
                <w:szCs w:val="28"/>
              </w:rPr>
              <w:t>;</w:t>
            </w:r>
          </w:p>
          <w:p w14:paraId="702EAEE1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 w:rsidRPr="00827512">
              <w:rPr>
                <w:rFonts w:eastAsia="Times New Roman"/>
                <w:color w:val="000000"/>
                <w:sz w:val="26"/>
                <w:szCs w:val="26"/>
              </w:rPr>
              <w:t>77432,0</w:t>
            </w:r>
            <w:r w:rsidRPr="00827512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751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827512">
              <w:rPr>
                <w:sz w:val="28"/>
                <w:szCs w:val="28"/>
              </w:rPr>
              <w:t>;</w:t>
            </w:r>
          </w:p>
          <w:p w14:paraId="49F7D92F" w14:textId="77777777" w:rsidR="00B6186B" w:rsidRPr="00827512" w:rsidRDefault="00B6186B" w:rsidP="00F44083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Источник финансирования:</w:t>
            </w:r>
          </w:p>
          <w:p w14:paraId="4453CC32" w14:textId="77777777" w:rsidR="00B6186B" w:rsidRPr="00827512" w:rsidRDefault="00B6186B" w:rsidP="00F44083">
            <w:pPr>
              <w:spacing w:after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бюджет </w:t>
            </w:r>
            <w:proofErr w:type="gramStart"/>
            <w:r w:rsidRPr="00827512">
              <w:rPr>
                <w:sz w:val="28"/>
                <w:szCs w:val="28"/>
              </w:rPr>
              <w:t>Анучинского  муниципального</w:t>
            </w:r>
            <w:proofErr w:type="gramEnd"/>
            <w:r w:rsidRPr="00827512">
              <w:rPr>
                <w:sz w:val="28"/>
                <w:szCs w:val="28"/>
              </w:rPr>
              <w:t xml:space="preserve"> округа, краевой бюджет.</w:t>
            </w:r>
          </w:p>
        </w:tc>
      </w:tr>
    </w:tbl>
    <w:p w14:paraId="2E8634EC" w14:textId="77777777" w:rsidR="00B6186B" w:rsidRDefault="00B6186B" w:rsidP="00B6186B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</w:p>
    <w:p w14:paraId="63390EF3" w14:textId="77777777" w:rsidR="00B6186B" w:rsidRPr="00827512" w:rsidRDefault="00B6186B" w:rsidP="00B6186B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512"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1EFF5B2B" w14:textId="77777777" w:rsidR="00B6186B" w:rsidRPr="00827512" w:rsidRDefault="00B6186B" w:rsidP="00B618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751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Аппарату администрации Анучинского муниципального округа </w:t>
      </w:r>
      <w:proofErr w:type="gramStart"/>
      <w:r w:rsidRPr="00827512">
        <w:rPr>
          <w:rFonts w:ascii="Times New Roman" w:hAnsi="Times New Roman" w:cs="Times New Roman"/>
          <w:bCs/>
          <w:sz w:val="28"/>
          <w:szCs w:val="28"/>
        </w:rPr>
        <w:t xml:space="preserve">   (</w:t>
      </w:r>
      <w:proofErr w:type="spellStart"/>
      <w:proofErr w:type="gramEnd"/>
      <w:r w:rsidRPr="00827512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827512">
        <w:rPr>
          <w:rFonts w:ascii="Times New Roman" w:hAnsi="Times New Roman" w:cs="Times New Roman"/>
          <w:bCs/>
          <w:sz w:val="28"/>
          <w:szCs w:val="28"/>
        </w:rPr>
        <w:t>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55940C2" w14:textId="77777777" w:rsidR="00B6186B" w:rsidRPr="00827512" w:rsidRDefault="00B6186B" w:rsidP="00B618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7512"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4C77D106" w14:textId="77777777" w:rsidR="00B6186B" w:rsidRPr="00827512" w:rsidRDefault="00B6186B" w:rsidP="00B618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330381" w14:textId="6A3BB9F1" w:rsidR="00E11056" w:rsidRDefault="00B6186B" w:rsidP="00B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105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E11056">
        <w:rPr>
          <w:rFonts w:ascii="Times New Roman" w:hAnsi="Times New Roman" w:cs="Times New Roman"/>
          <w:sz w:val="28"/>
          <w:szCs w:val="28"/>
        </w:rPr>
        <w:t>.</w:t>
      </w:r>
      <w:r w:rsidR="0074325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="00E11056">
        <w:rPr>
          <w:rFonts w:ascii="Times New Roman" w:hAnsi="Times New Roman" w:cs="Times New Roman"/>
          <w:sz w:val="28"/>
          <w:szCs w:val="28"/>
        </w:rPr>
        <w:t>главы  администрации</w:t>
      </w:r>
      <w:proofErr w:type="gramEnd"/>
    </w:p>
    <w:p w14:paraId="69EC1377" w14:textId="3AF52454" w:rsidR="00B6186B" w:rsidRPr="00827512" w:rsidRDefault="00B6186B" w:rsidP="00B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="00E11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E11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округа         </w:t>
      </w:r>
      <w:r w:rsidR="00E1105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 w:rsidR="00E11056">
        <w:rPr>
          <w:rFonts w:ascii="Times New Roman" w:hAnsi="Times New Roman" w:cs="Times New Roman"/>
          <w:sz w:val="28"/>
          <w:szCs w:val="28"/>
        </w:rPr>
        <w:t>И.В.Дубовцев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110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B3B757" w14:textId="77777777" w:rsidR="00B6186B" w:rsidRPr="00A1533A" w:rsidRDefault="00B6186B" w:rsidP="00B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186B" w:rsidRPr="00A1533A" w:rsidSect="00B65134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CF092B84"/>
    <w:multiLevelType w:val="singleLevel"/>
    <w:tmpl w:val="CF092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4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0412C8"/>
    <w:multiLevelType w:val="multilevel"/>
    <w:tmpl w:val="14041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8" w15:restartNumberingAfterBreak="0">
    <w:nsid w:val="59ADCABA"/>
    <w:multiLevelType w:val="singleLevel"/>
    <w:tmpl w:val="59ADC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6B"/>
    <w:rsid w:val="00113714"/>
    <w:rsid w:val="00237D53"/>
    <w:rsid w:val="00262E4D"/>
    <w:rsid w:val="002713B5"/>
    <w:rsid w:val="00387CAB"/>
    <w:rsid w:val="004059E6"/>
    <w:rsid w:val="00475202"/>
    <w:rsid w:val="005A1E2B"/>
    <w:rsid w:val="00642C93"/>
    <w:rsid w:val="00742628"/>
    <w:rsid w:val="00743250"/>
    <w:rsid w:val="00785164"/>
    <w:rsid w:val="00866D1F"/>
    <w:rsid w:val="00906375"/>
    <w:rsid w:val="0098447D"/>
    <w:rsid w:val="009F774D"/>
    <w:rsid w:val="00A363D3"/>
    <w:rsid w:val="00A524D5"/>
    <w:rsid w:val="00AA1328"/>
    <w:rsid w:val="00AB5CDB"/>
    <w:rsid w:val="00AC62F6"/>
    <w:rsid w:val="00B25315"/>
    <w:rsid w:val="00B6186B"/>
    <w:rsid w:val="00B65134"/>
    <w:rsid w:val="00B831C4"/>
    <w:rsid w:val="00BD25ED"/>
    <w:rsid w:val="00C333BB"/>
    <w:rsid w:val="00D21AB0"/>
    <w:rsid w:val="00DB586B"/>
    <w:rsid w:val="00DE61DD"/>
    <w:rsid w:val="00E11056"/>
    <w:rsid w:val="00E72D22"/>
    <w:rsid w:val="00EA40B9"/>
    <w:rsid w:val="00F23C42"/>
    <w:rsid w:val="00F44083"/>
    <w:rsid w:val="00F637BF"/>
    <w:rsid w:val="00FD276C"/>
    <w:rsid w:val="00FD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496BB"/>
  <w15:docId w15:val="{BC49D731-BB0F-4588-B7BC-8F8E6338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86B"/>
    <w:pPr>
      <w:spacing w:after="200"/>
    </w:pPr>
  </w:style>
  <w:style w:type="paragraph" w:styleId="1">
    <w:name w:val="heading 1"/>
    <w:basedOn w:val="a"/>
    <w:link w:val="10"/>
    <w:uiPriority w:val="9"/>
    <w:qFormat/>
    <w:rsid w:val="00B618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61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6186B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618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61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sid w:val="00B6186B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header"/>
    <w:basedOn w:val="a"/>
    <w:link w:val="a4"/>
    <w:unhideWhenUsed/>
    <w:qFormat/>
    <w:rsid w:val="00B61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qFormat/>
    <w:rsid w:val="00B6186B"/>
  </w:style>
  <w:style w:type="paragraph" w:styleId="a5">
    <w:name w:val="Balloon Text"/>
    <w:basedOn w:val="a"/>
    <w:link w:val="a6"/>
    <w:uiPriority w:val="99"/>
    <w:semiHidden/>
    <w:unhideWhenUsed/>
    <w:qFormat/>
    <w:rsid w:val="00B61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B6186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qFormat/>
    <w:rsid w:val="00B6186B"/>
    <w:pPr>
      <w:spacing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6186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B6186B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qFormat/>
    <w:rsid w:val="00B6186B"/>
    <w:rPr>
      <w:color w:val="0000FF"/>
      <w:u w:val="single"/>
    </w:rPr>
  </w:style>
  <w:style w:type="character" w:styleId="aa">
    <w:name w:val="Strong"/>
    <w:basedOn w:val="a0"/>
    <w:uiPriority w:val="99"/>
    <w:qFormat/>
    <w:rsid w:val="00B6186B"/>
    <w:rPr>
      <w:b/>
      <w:bCs/>
    </w:rPr>
  </w:style>
  <w:style w:type="paragraph" w:styleId="ab">
    <w:name w:val="Body Text Indent"/>
    <w:basedOn w:val="a"/>
    <w:link w:val="ac"/>
    <w:uiPriority w:val="99"/>
    <w:semiHidden/>
    <w:qFormat/>
    <w:rsid w:val="00B618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sid w:val="00B6186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qFormat/>
    <w:rsid w:val="00B61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qFormat/>
    <w:rsid w:val="00B6186B"/>
  </w:style>
  <w:style w:type="paragraph" w:styleId="af">
    <w:name w:val="Normal (Web)"/>
    <w:basedOn w:val="a"/>
    <w:uiPriority w:val="99"/>
    <w:unhideWhenUsed/>
    <w:qFormat/>
    <w:rsid w:val="00B6186B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B6186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B618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B6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B6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  <w:rsid w:val="00B6186B"/>
  </w:style>
  <w:style w:type="character" w:customStyle="1" w:styleId="spelle">
    <w:name w:val="spelle"/>
    <w:basedOn w:val="a0"/>
    <w:qFormat/>
    <w:rsid w:val="00B6186B"/>
  </w:style>
  <w:style w:type="paragraph" w:customStyle="1" w:styleId="a10">
    <w:name w:val="a1"/>
    <w:basedOn w:val="a"/>
    <w:qFormat/>
    <w:rsid w:val="00B6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B6186B"/>
  </w:style>
  <w:style w:type="paragraph" w:customStyle="1" w:styleId="ConsPlusNonformat">
    <w:name w:val="ConsPlusNonformat"/>
    <w:uiPriority w:val="99"/>
    <w:qFormat/>
    <w:rsid w:val="00B6186B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B6186B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qFormat/>
    <w:rsid w:val="00B618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  <w:rsid w:val="00B6186B"/>
  </w:style>
  <w:style w:type="paragraph" w:styleId="af2">
    <w:name w:val="No Spacing"/>
    <w:uiPriority w:val="1"/>
    <w:qFormat/>
    <w:rsid w:val="00B6186B"/>
    <w:pPr>
      <w:spacing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Другое_"/>
    <w:basedOn w:val="a0"/>
    <w:link w:val="af4"/>
    <w:qFormat/>
    <w:rsid w:val="00B6186B"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rsid w:val="00B6186B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rsid w:val="00B6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sid w:val="00B6186B"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rsid w:val="00B6186B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4DE2E-9EE1-4301-A3EB-24419BCD9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16</Pages>
  <Words>3492</Words>
  <Characters>19908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Н. Малявка</cp:lastModifiedBy>
  <cp:revision>10</cp:revision>
  <cp:lastPrinted>2026-06-01T01:42:00Z</cp:lastPrinted>
  <dcterms:created xsi:type="dcterms:W3CDTF">2026-03-04T04:47:00Z</dcterms:created>
  <dcterms:modified xsi:type="dcterms:W3CDTF">2026-06-10T04:45:00Z</dcterms:modified>
</cp:coreProperties>
</file>